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UOformaterad"/>
        <w:tblW w:w="0" w:type="auto"/>
        <w:tblLook w:val="0620" w:firstRow="1" w:lastRow="0" w:firstColumn="0" w:lastColumn="0" w:noHBand="1" w:noVBand="1"/>
        <w:tblCaption w:val="Kontaktinformation"/>
        <w:tblDescription w:val="Kontaktinformation"/>
      </w:tblPr>
      <w:tblGrid>
        <w:gridCol w:w="4161"/>
        <w:gridCol w:w="4162"/>
      </w:tblGrid>
      <w:tr w:rsidR="007A1D88" w:rsidRPr="00DD7A11" w14:paraId="2C401D87" w14:textId="77777777" w:rsidTr="00383C63">
        <w:trPr>
          <w:trHeight w:val="1985"/>
        </w:trPr>
        <w:tc>
          <w:tcPr>
            <w:tcW w:w="4161" w:type="dxa"/>
          </w:tcPr>
          <w:p w14:paraId="321C4030" w14:textId="77777777" w:rsidR="007A1D88" w:rsidRPr="00DD7A11" w:rsidRDefault="007A1D88" w:rsidP="007A1D88">
            <w:pPr>
              <w:rPr>
                <w:rFonts w:cstheme="minorHAnsi"/>
              </w:rPr>
            </w:pPr>
            <w:bookmarkStart w:id="0" w:name="Title"/>
            <w:bookmarkStart w:id="1" w:name="AvdInst"/>
            <w:bookmarkEnd w:id="0"/>
            <w:bookmarkEnd w:id="1"/>
          </w:p>
          <w:p w14:paraId="00D73845" w14:textId="77777777" w:rsidR="007A1D88" w:rsidRPr="00DD7A11" w:rsidRDefault="007A1D88" w:rsidP="007A1D88">
            <w:pPr>
              <w:rPr>
                <w:rFonts w:cstheme="minorHAnsi"/>
              </w:rPr>
            </w:pPr>
          </w:p>
          <w:p w14:paraId="5B964D43" w14:textId="77777777" w:rsidR="007A1D88" w:rsidRPr="00DD7A11" w:rsidRDefault="007A1D88">
            <w:pPr>
              <w:rPr>
                <w:rFonts w:cstheme="minorHAnsi"/>
              </w:rPr>
            </w:pPr>
          </w:p>
        </w:tc>
        <w:tc>
          <w:tcPr>
            <w:tcW w:w="4162" w:type="dxa"/>
          </w:tcPr>
          <w:p w14:paraId="301EE4E6" w14:textId="77777777" w:rsidR="007A1D88" w:rsidRPr="00DD7A11" w:rsidRDefault="007A1D88">
            <w:pPr>
              <w:rPr>
                <w:rFonts w:cstheme="minorHAnsi"/>
              </w:rPr>
            </w:pPr>
          </w:p>
        </w:tc>
      </w:tr>
    </w:tbl>
    <w:p w14:paraId="32B992F2" w14:textId="77777777" w:rsidR="00A953AA" w:rsidRDefault="00C25CB5" w:rsidP="00AF0281">
      <w:pPr>
        <w:pStyle w:val="Rubrik1"/>
        <w:rPr>
          <w:lang w:val="en-US"/>
        </w:rPr>
      </w:pPr>
      <w:r w:rsidRPr="00C25CB5">
        <w:rPr>
          <w:lang w:val="en-US"/>
        </w:rPr>
        <w:t xml:space="preserve">Application letter for Teacher </w:t>
      </w:r>
      <w:r>
        <w:rPr>
          <w:lang w:val="en-US"/>
        </w:rPr>
        <w:t xml:space="preserve">Training Practice (TTP) abroad. </w:t>
      </w:r>
    </w:p>
    <w:p w14:paraId="14470BA8" w14:textId="77777777" w:rsidR="00C25CB5" w:rsidRPr="00DB4A3C" w:rsidRDefault="00C25CB5" w:rsidP="00C25CB5">
      <w:pPr>
        <w:rPr>
          <w:lang w:val="en-US"/>
        </w:rPr>
      </w:pPr>
      <w:r w:rsidRPr="00DB4A3C">
        <w:rPr>
          <w:lang w:val="en-US"/>
        </w:rPr>
        <w:t>Name:</w:t>
      </w:r>
      <w:r w:rsidR="00DB4A3C">
        <w:rPr>
          <w:lang w:val="en-US"/>
        </w:rPr>
        <w:br/>
      </w:r>
      <w:r w:rsidRPr="00DB4A3C">
        <w:rPr>
          <w:lang w:val="en-US"/>
        </w:rPr>
        <w:t>Personal identity number:</w:t>
      </w:r>
      <w:r w:rsidR="00DB4A3C">
        <w:rPr>
          <w:lang w:val="en-US"/>
        </w:rPr>
        <w:br/>
      </w:r>
      <w:r w:rsidRPr="00DB4A3C">
        <w:rPr>
          <w:lang w:val="en-US"/>
        </w:rPr>
        <w:t>E-mail:</w:t>
      </w:r>
      <w:r w:rsidR="00DB4A3C">
        <w:rPr>
          <w:lang w:val="en-US"/>
        </w:rPr>
        <w:br/>
      </w:r>
      <w:r w:rsidRPr="00DB4A3C">
        <w:rPr>
          <w:lang w:val="en-US"/>
        </w:rPr>
        <w:t>Phone:</w:t>
      </w:r>
    </w:p>
    <w:p w14:paraId="0496F949" w14:textId="77777777" w:rsidR="00C25CB5" w:rsidRPr="00DB4A3C" w:rsidRDefault="00C25CB5" w:rsidP="00DB4A3C">
      <w:pPr>
        <w:pStyle w:val="Liststycke"/>
        <w:numPr>
          <w:ilvl w:val="0"/>
          <w:numId w:val="32"/>
        </w:numPr>
        <w:rPr>
          <w:lang w:val="en-US"/>
        </w:rPr>
      </w:pPr>
      <w:r w:rsidRPr="00DB4A3C">
        <w:rPr>
          <w:lang w:val="en-US"/>
        </w:rPr>
        <w:t>Describe yourself and motivate how your previous experiences, personal qualities and knowledge will be useful when doing your TTP abroad.</w:t>
      </w:r>
      <w:r w:rsidR="00DB4A3C" w:rsidRPr="00DB4A3C">
        <w:rPr>
          <w:lang w:val="en-US"/>
        </w:rPr>
        <w:br/>
      </w:r>
    </w:p>
    <w:p w14:paraId="2EE62369" w14:textId="77777777" w:rsidR="00C25CB5" w:rsidRPr="00DB4A3C" w:rsidRDefault="00C25CB5" w:rsidP="00DB4A3C">
      <w:pPr>
        <w:pStyle w:val="Liststycke"/>
        <w:numPr>
          <w:ilvl w:val="0"/>
          <w:numId w:val="32"/>
        </w:numPr>
        <w:rPr>
          <w:lang w:val="en-US"/>
        </w:rPr>
      </w:pPr>
      <w:r w:rsidRPr="00DB4A3C">
        <w:rPr>
          <w:lang w:val="en-US"/>
        </w:rPr>
        <w:t>Motivate why you would be a good representative for the Department of Child and Youth Studies and for the program in Early Childhood Education:</w:t>
      </w:r>
      <w:r w:rsidR="00DB4A3C" w:rsidRPr="00DB4A3C">
        <w:rPr>
          <w:lang w:val="en-US"/>
        </w:rPr>
        <w:br/>
      </w:r>
    </w:p>
    <w:p w14:paraId="4DE94E55" w14:textId="77777777" w:rsidR="00C25CB5" w:rsidRPr="00DB4A3C" w:rsidRDefault="00C25CB5" w:rsidP="00DB4A3C">
      <w:pPr>
        <w:pStyle w:val="Liststycke"/>
        <w:numPr>
          <w:ilvl w:val="0"/>
          <w:numId w:val="32"/>
        </w:numPr>
        <w:rPr>
          <w:lang w:val="en-US"/>
        </w:rPr>
      </w:pPr>
      <w:r w:rsidRPr="00DB4A3C">
        <w:rPr>
          <w:lang w:val="en-US"/>
        </w:rPr>
        <w:t>Describe what you think are important qualities for a preschool teacher:</w:t>
      </w:r>
      <w:r w:rsidR="00DB4A3C" w:rsidRPr="00DB4A3C">
        <w:rPr>
          <w:lang w:val="en-US"/>
        </w:rPr>
        <w:br/>
      </w:r>
    </w:p>
    <w:p w14:paraId="0A6EEEE5" w14:textId="77777777" w:rsidR="00C25CB5" w:rsidRPr="00DB4A3C" w:rsidRDefault="00C25CB5" w:rsidP="00DB4A3C">
      <w:pPr>
        <w:pStyle w:val="Liststycke"/>
        <w:numPr>
          <w:ilvl w:val="0"/>
          <w:numId w:val="32"/>
        </w:numPr>
        <w:rPr>
          <w:lang w:val="en-US"/>
        </w:rPr>
      </w:pPr>
      <w:r w:rsidRPr="00DB4A3C">
        <w:rPr>
          <w:lang w:val="en-US"/>
        </w:rPr>
        <w:t>Describe your motives for wanting to do your TTP abroad and what you hope to learn – both academically and as a person:</w:t>
      </w:r>
      <w:r w:rsidR="00DB4A3C" w:rsidRPr="00DB4A3C">
        <w:rPr>
          <w:lang w:val="en-US"/>
        </w:rPr>
        <w:br/>
      </w:r>
    </w:p>
    <w:p w14:paraId="5CCF7CC4" w14:textId="77777777" w:rsidR="00DB4A3C" w:rsidRPr="007C781B" w:rsidRDefault="00C25CB5" w:rsidP="007C781B">
      <w:pPr>
        <w:pStyle w:val="Liststycke"/>
        <w:numPr>
          <w:ilvl w:val="0"/>
          <w:numId w:val="32"/>
        </w:numPr>
        <w:rPr>
          <w:lang w:val="en-US"/>
        </w:rPr>
      </w:pPr>
      <w:r w:rsidRPr="00DB4A3C">
        <w:rPr>
          <w:lang w:val="en-US"/>
        </w:rPr>
        <w:t>Describe how you hope to use the experience of doing your TTP abroad in your future career and profession:</w:t>
      </w:r>
      <w:r w:rsidR="00DB4A3C" w:rsidRPr="00DB4A3C">
        <w:rPr>
          <w:lang w:val="en-US"/>
        </w:rPr>
        <w:br/>
      </w:r>
    </w:p>
    <w:p w14:paraId="1EF2402D" w14:textId="77777777" w:rsidR="00DB4A3C" w:rsidRPr="00DB4A3C" w:rsidRDefault="00C25CB5" w:rsidP="00DB4A3C">
      <w:pPr>
        <w:pStyle w:val="Liststycke"/>
        <w:numPr>
          <w:ilvl w:val="0"/>
          <w:numId w:val="32"/>
        </w:numPr>
        <w:rPr>
          <w:lang w:val="en-US"/>
        </w:rPr>
      </w:pPr>
      <w:r w:rsidRPr="00DB4A3C">
        <w:rPr>
          <w:lang w:val="en-US"/>
        </w:rPr>
        <w:t>Describe your language proficiency in English and other languages required for the TT</w:t>
      </w:r>
      <w:r w:rsidR="00DB4A3C" w:rsidRPr="00DB4A3C">
        <w:rPr>
          <w:lang w:val="en-US"/>
        </w:rPr>
        <w:t xml:space="preserve">P </w:t>
      </w:r>
      <w:r w:rsidRPr="00DB4A3C">
        <w:rPr>
          <w:lang w:val="en-US"/>
        </w:rPr>
        <w:t>placements that you have chosen. You do not need to add certificates but the placement might ask you to show a certificate later. Use the European self-assessment grid to state your language proficiency:</w:t>
      </w:r>
      <w:r w:rsidR="00DB4A3C" w:rsidRPr="00DB4A3C">
        <w:rPr>
          <w:lang w:val="en-US"/>
        </w:rPr>
        <w:t xml:space="preserve"> </w:t>
      </w:r>
      <w:hyperlink r:id="rId8" w:history="1">
        <w:r w:rsidR="00DB4A3C" w:rsidRPr="00DB4A3C">
          <w:rPr>
            <w:rStyle w:val="Hyperlnk"/>
            <w:sz w:val="20"/>
            <w:szCs w:val="20"/>
            <w:lang w:val="en-US"/>
          </w:rPr>
          <w:t>https://europa.eu/europass/system/files/2020-05/CEFR%20self-assessment%20grid%20SV.pdf</w:t>
        </w:r>
      </w:hyperlink>
      <w:r w:rsidR="00DB4A3C" w:rsidRPr="007C781B">
        <w:rPr>
          <w:rStyle w:val="Hyperlnk"/>
          <w:sz w:val="20"/>
          <w:szCs w:val="20"/>
          <w:lang w:val="en-US"/>
        </w:rPr>
        <w:br/>
      </w:r>
    </w:p>
    <w:p w14:paraId="4E94B113" w14:textId="77777777" w:rsidR="00130DC5" w:rsidRPr="00DB4A3C" w:rsidRDefault="00C25CB5" w:rsidP="00DB4A3C">
      <w:pPr>
        <w:pStyle w:val="Liststycke"/>
        <w:numPr>
          <w:ilvl w:val="0"/>
          <w:numId w:val="32"/>
        </w:numPr>
        <w:rPr>
          <w:lang w:val="en-US"/>
        </w:rPr>
      </w:pPr>
      <w:r w:rsidRPr="00DB4A3C">
        <w:rPr>
          <w:b/>
          <w:lang w:val="en-US"/>
        </w:rPr>
        <w:t>Motivate your choice of TTP placements. Write one motivation per placement.</w:t>
      </w:r>
      <w:r w:rsidRPr="00DB4A3C">
        <w:rPr>
          <w:lang w:val="en-US"/>
        </w:rPr>
        <w:t xml:space="preserve"> Please make sure that you have read the information regarding the preschool/preschools that you have chosen</w:t>
      </w:r>
      <w:r w:rsidR="00C913C3">
        <w:rPr>
          <w:lang w:val="en-US"/>
        </w:rPr>
        <w:t xml:space="preserve"> (read more at </w:t>
      </w:r>
      <w:hyperlink r:id="rId9" w:history="1">
        <w:r w:rsidR="007C781B" w:rsidRPr="008A7393">
          <w:rPr>
            <w:rStyle w:val="Hyperlnk"/>
            <w:lang w:val="en-US"/>
          </w:rPr>
          <w:t>www.buv.su.se/VFUutomlands</w:t>
        </w:r>
      </w:hyperlink>
      <w:r w:rsidR="007C781B">
        <w:rPr>
          <w:lang w:val="en-US"/>
        </w:rPr>
        <w:t xml:space="preserve"> </w:t>
      </w:r>
      <w:r w:rsidR="00C913C3">
        <w:rPr>
          <w:lang w:val="en-US"/>
        </w:rPr>
        <w:t>)</w:t>
      </w:r>
      <w:r w:rsidRPr="00DB4A3C">
        <w:rPr>
          <w:lang w:val="en-US"/>
        </w:rPr>
        <w:t>. It is important that you can give arguments that relate to the specific preschool and that you focus on your interests as an Early Childhood Education student and future preschool teacher.</w:t>
      </w:r>
    </w:p>
    <w:sectPr w:rsidR="00130DC5" w:rsidRPr="00DB4A3C" w:rsidSect="0093081C">
      <w:headerReference w:type="default" r:id="rId10"/>
      <w:headerReference w:type="first" r:id="rId11"/>
      <w:footerReference w:type="first" r:id="rId12"/>
      <w:pgSz w:w="11906" w:h="16838"/>
      <w:pgMar w:top="2438" w:right="1588" w:bottom="2835" w:left="1985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2EB39" w14:textId="77777777" w:rsidR="00055486" w:rsidRDefault="00055486" w:rsidP="00183404">
      <w:pPr>
        <w:spacing w:after="0" w:line="240" w:lineRule="auto"/>
      </w:pPr>
      <w:r>
        <w:separator/>
      </w:r>
    </w:p>
  </w:endnote>
  <w:endnote w:type="continuationSeparator" w:id="0">
    <w:p w14:paraId="240CC8C7" w14:textId="77777777" w:rsidR="00055486" w:rsidRDefault="00055486" w:rsidP="00183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AF2D2" w14:textId="77777777" w:rsidR="00F024EF" w:rsidRDefault="00C25CB5" w:rsidP="00F024EF">
    <w:pPr>
      <w:pStyle w:val="Institutionsnamn"/>
    </w:pPr>
    <w:bookmarkStart w:id="3" w:name="AvdInst2"/>
    <w:bookmarkEnd w:id="3"/>
    <w:r>
      <w:t>Barn- och ungdomsvetenskapliga institutionen</w:t>
    </w:r>
  </w:p>
  <w:tbl>
    <w:tblPr>
      <w:tblStyle w:val="Oformateradtabell3"/>
      <w:tblW w:w="0" w:type="auto"/>
      <w:tblBorders>
        <w:bottom w:val="single" w:sz="4" w:space="0" w:color="002F5F"/>
      </w:tblBorders>
      <w:tblLayout w:type="fixed"/>
      <w:tblCellMar>
        <w:top w:w="85" w:type="dxa"/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2774"/>
      <w:gridCol w:w="2774"/>
      <w:gridCol w:w="2775"/>
    </w:tblGrid>
    <w:tr w:rsidR="007837F3" w14:paraId="03562E97" w14:textId="77777777" w:rsidTr="007837F3">
      <w:trPr>
        <w:trHeight w:val="20"/>
      </w:trPr>
      <w:tc>
        <w:tcPr>
          <w:tcW w:w="2774" w:type="dxa"/>
          <w:tcBorders>
            <w:top w:val="nil"/>
            <w:left w:val="nil"/>
            <w:bottom w:val="single" w:sz="4" w:space="0" w:color="002F5F"/>
            <w:right w:val="nil"/>
          </w:tcBorders>
        </w:tcPr>
        <w:p w14:paraId="68221803" w14:textId="77777777" w:rsidR="007837F3" w:rsidRDefault="007837F3" w:rsidP="007837F3">
          <w:pPr>
            <w:pStyle w:val="Sidfot"/>
            <w:rPr>
              <w:sz w:val="2"/>
            </w:rPr>
          </w:pPr>
        </w:p>
      </w:tc>
      <w:tc>
        <w:tcPr>
          <w:tcW w:w="2774" w:type="dxa"/>
          <w:tcBorders>
            <w:top w:val="nil"/>
            <w:left w:val="nil"/>
            <w:bottom w:val="single" w:sz="4" w:space="0" w:color="002F5F"/>
            <w:right w:val="nil"/>
          </w:tcBorders>
        </w:tcPr>
        <w:p w14:paraId="7F000DFE" w14:textId="77777777" w:rsidR="007837F3" w:rsidRDefault="007837F3" w:rsidP="007837F3">
          <w:pPr>
            <w:pStyle w:val="Sidfot"/>
            <w:rPr>
              <w:sz w:val="2"/>
            </w:rPr>
          </w:pPr>
        </w:p>
      </w:tc>
      <w:tc>
        <w:tcPr>
          <w:tcW w:w="2775" w:type="dxa"/>
          <w:tcBorders>
            <w:top w:val="nil"/>
            <w:left w:val="nil"/>
            <w:bottom w:val="single" w:sz="4" w:space="0" w:color="002F5F"/>
            <w:right w:val="nil"/>
          </w:tcBorders>
        </w:tcPr>
        <w:p w14:paraId="4025C07C" w14:textId="77777777" w:rsidR="007837F3" w:rsidRDefault="007837F3" w:rsidP="007837F3">
          <w:pPr>
            <w:pStyle w:val="Sidfot"/>
            <w:rPr>
              <w:sz w:val="2"/>
            </w:rPr>
          </w:pPr>
        </w:p>
      </w:tc>
    </w:tr>
    <w:tr w:rsidR="007837F3" w14:paraId="2E03FA7F" w14:textId="77777777" w:rsidTr="007837F3">
      <w:trPr>
        <w:trHeight w:val="567"/>
      </w:trPr>
      <w:tc>
        <w:tcPr>
          <w:tcW w:w="2774" w:type="dxa"/>
          <w:tcBorders>
            <w:top w:val="single" w:sz="4" w:space="0" w:color="002F5F"/>
            <w:left w:val="nil"/>
            <w:bottom w:val="nil"/>
            <w:right w:val="nil"/>
          </w:tcBorders>
        </w:tcPr>
        <w:p w14:paraId="1C460CA8" w14:textId="77777777" w:rsidR="007837F3" w:rsidRDefault="007837F3" w:rsidP="007837F3">
          <w:pPr>
            <w:pStyle w:val="Sidfot"/>
          </w:pPr>
          <w:r>
            <w:t>Stockholms universitet</w:t>
          </w:r>
        </w:p>
        <w:p w14:paraId="46604C8B" w14:textId="77777777" w:rsidR="007837F3" w:rsidRDefault="007837F3" w:rsidP="007837F3">
          <w:pPr>
            <w:pStyle w:val="Sidfot"/>
          </w:pPr>
          <w:bookmarkStart w:id="4" w:name="Address"/>
          <w:bookmarkEnd w:id="4"/>
        </w:p>
      </w:tc>
      <w:tc>
        <w:tcPr>
          <w:tcW w:w="2774" w:type="dxa"/>
          <w:tcBorders>
            <w:top w:val="single" w:sz="4" w:space="0" w:color="002F5F"/>
            <w:left w:val="nil"/>
            <w:bottom w:val="nil"/>
            <w:right w:val="nil"/>
          </w:tcBorders>
        </w:tcPr>
        <w:p w14:paraId="77653D38" w14:textId="77777777" w:rsidR="007837F3" w:rsidRDefault="007837F3" w:rsidP="007837F3">
          <w:pPr>
            <w:pStyle w:val="Sidfot"/>
          </w:pPr>
          <w:r>
            <w:t>Besöksadress</w:t>
          </w:r>
        </w:p>
        <w:p w14:paraId="01EA8D8D" w14:textId="77777777" w:rsidR="007837F3" w:rsidRDefault="00C25CB5" w:rsidP="007837F3">
          <w:pPr>
            <w:pStyle w:val="Sidfot"/>
          </w:pPr>
          <w:bookmarkStart w:id="5" w:name="Visiting"/>
          <w:bookmarkEnd w:id="5"/>
          <w:r>
            <w:t>Svante Arrhenius väg 21 A</w:t>
          </w:r>
        </w:p>
        <w:p w14:paraId="1E45059C" w14:textId="77777777" w:rsidR="007837F3" w:rsidRDefault="00C25CB5" w:rsidP="007837F3">
          <w:pPr>
            <w:pStyle w:val="Sidfot"/>
          </w:pPr>
          <w:bookmarkStart w:id="6" w:name="Web"/>
          <w:bookmarkEnd w:id="6"/>
          <w:r>
            <w:t>www.buv.su.se</w:t>
          </w:r>
        </w:p>
      </w:tc>
      <w:tc>
        <w:tcPr>
          <w:tcW w:w="2775" w:type="dxa"/>
          <w:tcBorders>
            <w:top w:val="single" w:sz="4" w:space="0" w:color="002F5F"/>
            <w:left w:val="nil"/>
            <w:bottom w:val="nil"/>
            <w:right w:val="nil"/>
          </w:tcBorders>
          <w:hideMark/>
        </w:tcPr>
        <w:p w14:paraId="58F4EBAB" w14:textId="77777777" w:rsidR="007837F3" w:rsidRDefault="007837F3" w:rsidP="007837F3">
          <w:pPr>
            <w:pStyle w:val="Sidfot"/>
          </w:pPr>
          <w:r>
            <w:t xml:space="preserve">Telefon: </w:t>
          </w:r>
          <w:bookmarkStart w:id="7" w:name="Telephone"/>
          <w:bookmarkEnd w:id="7"/>
        </w:p>
        <w:p w14:paraId="4701E03A" w14:textId="77777777" w:rsidR="007837F3" w:rsidRDefault="007837F3" w:rsidP="007837F3">
          <w:pPr>
            <w:pStyle w:val="Sidfot"/>
          </w:pPr>
          <w:r>
            <w:t xml:space="preserve">E-post: </w:t>
          </w:r>
          <w:bookmarkStart w:id="8" w:name="Email"/>
          <w:bookmarkEnd w:id="8"/>
          <w:r w:rsidR="00C25CB5">
            <w:t>@</w:t>
          </w:r>
        </w:p>
      </w:tc>
    </w:tr>
  </w:tbl>
  <w:p w14:paraId="69ADA36A" w14:textId="77777777" w:rsidR="004C26F1" w:rsidRDefault="004C26F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030D0" w14:textId="77777777" w:rsidR="00055486" w:rsidRDefault="00055486" w:rsidP="00183404">
      <w:pPr>
        <w:spacing w:after="0" w:line="240" w:lineRule="auto"/>
      </w:pPr>
      <w:r>
        <w:separator/>
      </w:r>
    </w:p>
  </w:footnote>
  <w:footnote w:type="continuationSeparator" w:id="0">
    <w:p w14:paraId="64F625A3" w14:textId="77777777" w:rsidR="00055486" w:rsidRDefault="00055486" w:rsidP="00183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Oformateradtabell3"/>
      <w:tblW w:w="0" w:type="auto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130"/>
      <w:gridCol w:w="1861"/>
      <w:gridCol w:w="2231"/>
      <w:gridCol w:w="845"/>
    </w:tblGrid>
    <w:tr w:rsidR="00CB6AB4" w14:paraId="533FCD36" w14:textId="77777777" w:rsidTr="00CB6AB4">
      <w:trPr>
        <w:trHeight w:val="1587"/>
      </w:trPr>
      <w:tc>
        <w:tcPr>
          <w:tcW w:w="4130" w:type="dxa"/>
          <w:vAlign w:val="bottom"/>
        </w:tcPr>
        <w:p w14:paraId="5B4FDDFD" w14:textId="77777777" w:rsidR="00CB6AB4" w:rsidRDefault="00CB6AB4" w:rsidP="00CB6AB4">
          <w:pPr>
            <w:pStyle w:val="Sidhuvud"/>
          </w:pPr>
          <w:r>
            <w:rPr>
              <w:noProof/>
            </w:rPr>
            <w:drawing>
              <wp:inline distT="0" distB="0" distL="0" distR="0" wp14:anchorId="5159D2AC" wp14:editId="7DF3E73F">
                <wp:extent cx="720000" cy="630746"/>
                <wp:effectExtent l="0" t="0" r="4445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6307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61" w:type="dxa"/>
          <w:vAlign w:val="bottom"/>
        </w:tcPr>
        <w:p w14:paraId="22041944" w14:textId="77777777" w:rsidR="00CB6AB4" w:rsidRDefault="00CB6AB4" w:rsidP="00CB6AB4">
          <w:pPr>
            <w:pStyle w:val="Sidhuvud"/>
          </w:pPr>
        </w:p>
      </w:tc>
      <w:tc>
        <w:tcPr>
          <w:tcW w:w="2231" w:type="dxa"/>
          <w:vAlign w:val="bottom"/>
        </w:tcPr>
        <w:p w14:paraId="1249FDD4" w14:textId="77777777" w:rsidR="00CB6AB4" w:rsidRDefault="00CB6AB4" w:rsidP="00CB6AB4">
          <w:pPr>
            <w:pStyle w:val="Sidhuvud"/>
          </w:pPr>
        </w:p>
      </w:tc>
      <w:tc>
        <w:tcPr>
          <w:tcW w:w="845" w:type="dxa"/>
        </w:tcPr>
        <w:p w14:paraId="3B9B635D" w14:textId="77777777" w:rsidR="00CB6AB4" w:rsidRDefault="00CB6AB4" w:rsidP="00CB6AB4">
          <w:pPr>
            <w:pStyle w:val="Sidhuvud"/>
            <w:jc w:val="right"/>
          </w:pP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PAGE  \* Arabic  \* MERGEFORMAT </w:instrText>
          </w:r>
          <w:r w:rsidRPr="00CB6AB4">
            <w:rPr>
              <w:sz w:val="18"/>
            </w:rPr>
            <w:fldChar w:fldCharType="separate"/>
          </w:r>
          <w:r w:rsidR="004C26F1">
            <w:rPr>
              <w:noProof/>
              <w:sz w:val="18"/>
            </w:rPr>
            <w:t>2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(</w:t>
          </w: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NUMPAGES   \* MERGEFORMAT </w:instrText>
          </w:r>
          <w:r w:rsidRPr="00CB6AB4">
            <w:rPr>
              <w:sz w:val="18"/>
            </w:rPr>
            <w:fldChar w:fldCharType="separate"/>
          </w:r>
          <w:r w:rsidR="004C26F1">
            <w:rPr>
              <w:noProof/>
              <w:sz w:val="18"/>
            </w:rPr>
            <w:t>2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)</w:t>
          </w:r>
        </w:p>
      </w:tc>
    </w:tr>
  </w:tbl>
  <w:p w14:paraId="51B07612" w14:textId="77777777" w:rsidR="0093081C" w:rsidRDefault="0093081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Oformateradtabell3"/>
      <w:tblW w:w="9927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255"/>
      <w:gridCol w:w="1672"/>
    </w:tblGrid>
    <w:tr w:rsidR="007C781B" w14:paraId="724CF1F7" w14:textId="77777777" w:rsidTr="007C781B">
      <w:trPr>
        <w:trHeight w:val="1476"/>
      </w:trPr>
      <w:tc>
        <w:tcPr>
          <w:tcW w:w="8255" w:type="dxa"/>
          <w:vAlign w:val="bottom"/>
        </w:tcPr>
        <w:p w14:paraId="32DDA0CB" w14:textId="77777777" w:rsidR="007C781B" w:rsidRDefault="007C781B" w:rsidP="00CB6AB4">
          <w:pPr>
            <w:pStyle w:val="Sidhuvud"/>
          </w:pPr>
          <w:r>
            <w:rPr>
              <w:noProof/>
            </w:rPr>
            <w:drawing>
              <wp:inline distT="0" distB="0" distL="0" distR="0" wp14:anchorId="10FB6921" wp14:editId="17FCD99A">
                <wp:extent cx="1152525" cy="1009650"/>
                <wp:effectExtent l="0" t="0" r="9525" b="0"/>
                <wp:docPr id="2" name="Bildobjekt 2" descr="Logotyp Stockholms Universitet" title="Logotyp Stockholms Universit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72" w:type="dxa"/>
        </w:tcPr>
        <w:p w14:paraId="7B6E4750" w14:textId="77777777" w:rsidR="007C781B" w:rsidRDefault="007C781B" w:rsidP="007C781B">
          <w:pPr>
            <w:pStyle w:val="Sidhuvud"/>
            <w:jc w:val="both"/>
            <w:rPr>
              <w:sz w:val="18"/>
            </w:rPr>
          </w:pPr>
          <w:bookmarkStart w:id="2" w:name="Doctype"/>
          <w:bookmarkEnd w:id="2"/>
        </w:p>
        <w:p w14:paraId="50B2B169" w14:textId="77777777" w:rsidR="007C781B" w:rsidRDefault="007C781B" w:rsidP="007C781B">
          <w:pPr>
            <w:pStyle w:val="Sidhuvud"/>
            <w:jc w:val="both"/>
          </w:pP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PAGE  \* Arabic  \* MERGEFORMAT </w:instrText>
          </w:r>
          <w:r w:rsidRPr="00CB6AB4"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(</w:t>
          </w: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NUMPAGES   \* MERGEFORMAT </w:instrText>
          </w:r>
          <w:r w:rsidRPr="00CB6AB4"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)</w:t>
          </w:r>
        </w:p>
      </w:tc>
    </w:tr>
  </w:tbl>
  <w:p w14:paraId="0CEB955B" w14:textId="77777777" w:rsidR="0093081C" w:rsidRPr="0093081C" w:rsidRDefault="0093081C" w:rsidP="009308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3CCCCC5A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AC0AA3AC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91747E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8B7810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09484C"/>
    <w:multiLevelType w:val="multilevel"/>
    <w:tmpl w:val="63926BF0"/>
    <w:styleLink w:val="Listformatnumreradelistor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22E5432"/>
    <w:multiLevelType w:val="multilevel"/>
    <w:tmpl w:val="4A2E246E"/>
    <w:numStyleLink w:val="Listformatpunktlistor"/>
  </w:abstractNum>
  <w:abstractNum w:abstractNumId="6" w15:restartNumberingAfterBreak="0">
    <w:nsid w:val="03950819"/>
    <w:multiLevelType w:val="multilevel"/>
    <w:tmpl w:val="AFF03998"/>
    <w:numStyleLink w:val="Listformatparagraflistor"/>
  </w:abstractNum>
  <w:abstractNum w:abstractNumId="7" w15:restartNumberingAfterBreak="0">
    <w:nsid w:val="04556C94"/>
    <w:multiLevelType w:val="multilevel"/>
    <w:tmpl w:val="AFF03998"/>
    <w:numStyleLink w:val="Listformatparagraflistor"/>
  </w:abstractNum>
  <w:abstractNum w:abstractNumId="8" w15:restartNumberingAfterBreak="0">
    <w:nsid w:val="11B468F3"/>
    <w:multiLevelType w:val="multilevel"/>
    <w:tmpl w:val="4A2E246E"/>
    <w:numStyleLink w:val="Listformatpunktlistor"/>
  </w:abstractNum>
  <w:abstractNum w:abstractNumId="9" w15:restartNumberingAfterBreak="0">
    <w:nsid w:val="16CC35F2"/>
    <w:multiLevelType w:val="multilevel"/>
    <w:tmpl w:val="AFF03998"/>
    <w:styleLink w:val="Listformatparagraflistor"/>
    <w:lvl w:ilvl="0">
      <w:start w:val="1"/>
      <w:numFmt w:val="decimal"/>
      <w:pStyle w:val="Paragraflista"/>
      <w:lvlText w:val="§    %1"/>
      <w:lvlJc w:val="left"/>
      <w:pPr>
        <w:tabs>
          <w:tab w:val="num" w:pos="794"/>
        </w:tabs>
        <w:ind w:left="794" w:hanging="794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8257F8A"/>
    <w:multiLevelType w:val="multilevel"/>
    <w:tmpl w:val="4A2E246E"/>
    <w:styleLink w:val="Listformatpunktlistor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A2F05"/>
    <w:multiLevelType w:val="hybridMultilevel"/>
    <w:tmpl w:val="41B401C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D48CE"/>
    <w:multiLevelType w:val="multilevel"/>
    <w:tmpl w:val="63926BF0"/>
    <w:numStyleLink w:val="Listformatnumreradelistor"/>
  </w:abstractNum>
  <w:abstractNum w:abstractNumId="13" w15:restartNumberingAfterBreak="0">
    <w:nsid w:val="1FB76040"/>
    <w:multiLevelType w:val="hybridMultilevel"/>
    <w:tmpl w:val="F8B6EF5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0923BB"/>
    <w:multiLevelType w:val="hybridMultilevel"/>
    <w:tmpl w:val="08E699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80137"/>
    <w:multiLevelType w:val="multilevel"/>
    <w:tmpl w:val="AFF03998"/>
    <w:numStyleLink w:val="Listformatparagraflistor"/>
  </w:abstractNum>
  <w:abstractNum w:abstractNumId="16" w15:restartNumberingAfterBreak="0">
    <w:nsid w:val="2BAC1E16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4752ADA"/>
    <w:multiLevelType w:val="multilevel"/>
    <w:tmpl w:val="AFF03998"/>
    <w:numStyleLink w:val="Listformatparagraflistor"/>
  </w:abstractNum>
  <w:abstractNum w:abstractNumId="18" w15:restartNumberingAfterBreak="0">
    <w:nsid w:val="3BD7734F"/>
    <w:multiLevelType w:val="multilevel"/>
    <w:tmpl w:val="AFF03998"/>
    <w:numStyleLink w:val="Listformatparagraflistor"/>
  </w:abstractNum>
  <w:abstractNum w:abstractNumId="19" w15:restartNumberingAfterBreak="0">
    <w:nsid w:val="4081563D"/>
    <w:multiLevelType w:val="multilevel"/>
    <w:tmpl w:val="4A2E246E"/>
    <w:numStyleLink w:val="Listformatpunktlistor"/>
  </w:abstractNum>
  <w:abstractNum w:abstractNumId="20" w15:restartNumberingAfterBreak="0">
    <w:nsid w:val="42852C94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32C1E76"/>
    <w:multiLevelType w:val="multilevel"/>
    <w:tmpl w:val="1480C51E"/>
    <w:numStyleLink w:val="Listformatnumreraderubriker"/>
  </w:abstractNum>
  <w:abstractNum w:abstractNumId="22" w15:restartNumberingAfterBreak="0">
    <w:nsid w:val="47B23CDF"/>
    <w:multiLevelType w:val="multilevel"/>
    <w:tmpl w:val="AFF03998"/>
    <w:numStyleLink w:val="Listformatparagraflistor"/>
  </w:abstractNum>
  <w:abstractNum w:abstractNumId="23" w15:restartNumberingAfterBreak="0">
    <w:nsid w:val="48A368B5"/>
    <w:multiLevelType w:val="multilevel"/>
    <w:tmpl w:val="1480C51E"/>
    <w:styleLink w:val="Listformatnumreraderubriker"/>
    <w:lvl w:ilvl="0">
      <w:start w:val="1"/>
      <w:numFmt w:val="decimal"/>
      <w:pStyle w:val="Rubrik1numrerad"/>
      <w:suff w:val="space"/>
      <w:lvlText w:val="%1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  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  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  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F3D0FD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81B40F7"/>
    <w:multiLevelType w:val="multilevel"/>
    <w:tmpl w:val="08E699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52121E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B36069D"/>
    <w:multiLevelType w:val="hybridMultilevel"/>
    <w:tmpl w:val="F69205D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3"/>
  </w:num>
  <w:num w:numId="5">
    <w:abstractNumId w:val="17"/>
  </w:num>
  <w:num w:numId="6">
    <w:abstractNumId w:val="22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16"/>
  </w:num>
  <w:num w:numId="12">
    <w:abstractNumId w:val="26"/>
  </w:num>
  <w:num w:numId="13">
    <w:abstractNumId w:val="23"/>
  </w:num>
  <w:num w:numId="14">
    <w:abstractNumId w:val="21"/>
  </w:num>
  <w:num w:numId="15">
    <w:abstractNumId w:val="24"/>
  </w:num>
  <w:num w:numId="16">
    <w:abstractNumId w:val="14"/>
  </w:num>
  <w:num w:numId="17">
    <w:abstractNumId w:val="20"/>
  </w:num>
  <w:num w:numId="18">
    <w:abstractNumId w:val="25"/>
  </w:num>
  <w:num w:numId="19">
    <w:abstractNumId w:val="10"/>
  </w:num>
  <w:num w:numId="20">
    <w:abstractNumId w:val="4"/>
  </w:num>
  <w:num w:numId="21">
    <w:abstractNumId w:val="18"/>
  </w:num>
  <w:num w:numId="22">
    <w:abstractNumId w:val="15"/>
  </w:num>
  <w:num w:numId="23">
    <w:abstractNumId w:val="19"/>
  </w:num>
  <w:num w:numId="24">
    <w:abstractNumId w:val="6"/>
  </w:num>
  <w:num w:numId="25">
    <w:abstractNumId w:val="12"/>
  </w:num>
  <w:num w:numId="26">
    <w:abstractNumId w:val="8"/>
  </w:num>
  <w:num w:numId="27">
    <w:abstractNumId w:val="5"/>
  </w:num>
  <w:num w:numId="28">
    <w:abstractNumId w:val="1"/>
  </w:num>
  <w:num w:numId="29">
    <w:abstractNumId w:val="0"/>
  </w:num>
  <w:num w:numId="30">
    <w:abstractNumId w:val="27"/>
  </w:num>
  <w:num w:numId="31">
    <w:abstractNumId w:val="13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CB5"/>
    <w:rsid w:val="00047D90"/>
    <w:rsid w:val="00055486"/>
    <w:rsid w:val="000608F0"/>
    <w:rsid w:val="00071CC0"/>
    <w:rsid w:val="00076A46"/>
    <w:rsid w:val="000972C1"/>
    <w:rsid w:val="000B4E45"/>
    <w:rsid w:val="000E399E"/>
    <w:rsid w:val="000F278E"/>
    <w:rsid w:val="001008BB"/>
    <w:rsid w:val="00122DF1"/>
    <w:rsid w:val="00130DC5"/>
    <w:rsid w:val="00143428"/>
    <w:rsid w:val="00183404"/>
    <w:rsid w:val="001A72EB"/>
    <w:rsid w:val="001C0EFC"/>
    <w:rsid w:val="001C6D94"/>
    <w:rsid w:val="00225768"/>
    <w:rsid w:val="00230E06"/>
    <w:rsid w:val="00286D26"/>
    <w:rsid w:val="002B2C3D"/>
    <w:rsid w:val="002B6341"/>
    <w:rsid w:val="00317D35"/>
    <w:rsid w:val="003631CF"/>
    <w:rsid w:val="00371919"/>
    <w:rsid w:val="00383C63"/>
    <w:rsid w:val="003A387D"/>
    <w:rsid w:val="003B0CAB"/>
    <w:rsid w:val="003C6239"/>
    <w:rsid w:val="003F10F1"/>
    <w:rsid w:val="003F2F1C"/>
    <w:rsid w:val="00415CA1"/>
    <w:rsid w:val="00423D14"/>
    <w:rsid w:val="00431A6F"/>
    <w:rsid w:val="00451BA8"/>
    <w:rsid w:val="004611E9"/>
    <w:rsid w:val="00480803"/>
    <w:rsid w:val="00493745"/>
    <w:rsid w:val="004A021C"/>
    <w:rsid w:val="004C26F1"/>
    <w:rsid w:val="004F6DD3"/>
    <w:rsid w:val="005111DA"/>
    <w:rsid w:val="0051446B"/>
    <w:rsid w:val="00537F38"/>
    <w:rsid w:val="00546568"/>
    <w:rsid w:val="005772FF"/>
    <w:rsid w:val="00593CC0"/>
    <w:rsid w:val="005A1B34"/>
    <w:rsid w:val="005B70FA"/>
    <w:rsid w:val="00624D38"/>
    <w:rsid w:val="0065077F"/>
    <w:rsid w:val="006C0797"/>
    <w:rsid w:val="006F2B47"/>
    <w:rsid w:val="007433EA"/>
    <w:rsid w:val="00745125"/>
    <w:rsid w:val="00746572"/>
    <w:rsid w:val="00755516"/>
    <w:rsid w:val="007825BD"/>
    <w:rsid w:val="007837F3"/>
    <w:rsid w:val="007A1D88"/>
    <w:rsid w:val="007A3D98"/>
    <w:rsid w:val="007A6FCB"/>
    <w:rsid w:val="007C781B"/>
    <w:rsid w:val="007E0F92"/>
    <w:rsid w:val="00851A09"/>
    <w:rsid w:val="0090363D"/>
    <w:rsid w:val="0093081C"/>
    <w:rsid w:val="00943346"/>
    <w:rsid w:val="00977560"/>
    <w:rsid w:val="009B0109"/>
    <w:rsid w:val="009B4098"/>
    <w:rsid w:val="009F00E8"/>
    <w:rsid w:val="009F7EF5"/>
    <w:rsid w:val="00A141ED"/>
    <w:rsid w:val="00A22059"/>
    <w:rsid w:val="00A23779"/>
    <w:rsid w:val="00A3447C"/>
    <w:rsid w:val="00A566CA"/>
    <w:rsid w:val="00A7155D"/>
    <w:rsid w:val="00A917D4"/>
    <w:rsid w:val="00A953AA"/>
    <w:rsid w:val="00AC4267"/>
    <w:rsid w:val="00AD08EE"/>
    <w:rsid w:val="00AE5C25"/>
    <w:rsid w:val="00AE7761"/>
    <w:rsid w:val="00AF0281"/>
    <w:rsid w:val="00B00861"/>
    <w:rsid w:val="00B00DA4"/>
    <w:rsid w:val="00B11C87"/>
    <w:rsid w:val="00B41865"/>
    <w:rsid w:val="00B77986"/>
    <w:rsid w:val="00BD7BE4"/>
    <w:rsid w:val="00C062A3"/>
    <w:rsid w:val="00C15F71"/>
    <w:rsid w:val="00C25CB5"/>
    <w:rsid w:val="00C414CD"/>
    <w:rsid w:val="00C5252B"/>
    <w:rsid w:val="00C87497"/>
    <w:rsid w:val="00C913C3"/>
    <w:rsid w:val="00CB6AB4"/>
    <w:rsid w:val="00CF72B1"/>
    <w:rsid w:val="00DB4A3C"/>
    <w:rsid w:val="00DD433C"/>
    <w:rsid w:val="00DD7A11"/>
    <w:rsid w:val="00DF3D82"/>
    <w:rsid w:val="00DF5126"/>
    <w:rsid w:val="00E31FB2"/>
    <w:rsid w:val="00E33DBB"/>
    <w:rsid w:val="00E36E68"/>
    <w:rsid w:val="00EB1FC7"/>
    <w:rsid w:val="00EF4B57"/>
    <w:rsid w:val="00F0035E"/>
    <w:rsid w:val="00F024EF"/>
    <w:rsid w:val="00F0715D"/>
    <w:rsid w:val="00F20E6C"/>
    <w:rsid w:val="00F21A6B"/>
    <w:rsid w:val="00F40A9D"/>
    <w:rsid w:val="00F65005"/>
    <w:rsid w:val="00FD347F"/>
    <w:rsid w:val="00FE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21ED39"/>
  <w15:chartTrackingRefBased/>
  <w15:docId w15:val="{0AE0D04C-836E-4919-9D64-170E14B14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DC5"/>
  </w:style>
  <w:style w:type="paragraph" w:styleId="Rubrik1">
    <w:name w:val="heading 1"/>
    <w:basedOn w:val="Normal"/>
    <w:next w:val="Normal"/>
    <w:link w:val="Rubrik1Char"/>
    <w:uiPriority w:val="9"/>
    <w:qFormat/>
    <w:rsid w:val="001C0EFC"/>
    <w:pPr>
      <w:keepNext/>
      <w:keepLines/>
      <w:spacing w:line="340" w:lineRule="atLeast"/>
      <w:outlineLvl w:val="0"/>
    </w:pPr>
    <w:rPr>
      <w:rFonts w:asciiTheme="majorHAnsi" w:eastAsiaTheme="majorEastAsia" w:hAnsiTheme="majorHAnsi" w:cstheme="majorBidi"/>
      <w:color w:val="262626" w:themeColor="text1" w:themeTint="D9"/>
      <w:sz w:val="30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A387D"/>
    <w:pPr>
      <w:keepNext/>
      <w:keepLines/>
      <w:spacing w:after="140"/>
      <w:outlineLvl w:val="1"/>
    </w:pPr>
    <w:rPr>
      <w:rFonts w:asciiTheme="majorHAnsi" w:eastAsiaTheme="majorEastAsia" w:hAnsiTheme="majorHAnsi" w:cstheme="majorBidi"/>
      <w:b/>
      <w:color w:val="262626" w:themeColor="text1" w:themeTint="D9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1C0EFC"/>
    <w:pPr>
      <w:keepNext/>
      <w:keepLines/>
      <w:spacing w:after="60"/>
      <w:outlineLvl w:val="2"/>
    </w:pPr>
    <w:rPr>
      <w:rFonts w:ascii="Times New Roman" w:eastAsiaTheme="majorEastAsia" w:hAnsi="Times New Roman" w:cstheme="majorBidi"/>
      <w:b/>
      <w:color w:val="262626" w:themeColor="text1" w:themeTint="D9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1C0EFC"/>
    <w:pPr>
      <w:keepNext/>
      <w:keepLines/>
      <w:spacing w:after="60"/>
      <w:outlineLvl w:val="3"/>
    </w:pPr>
    <w:rPr>
      <w:rFonts w:ascii="Times New Roman" w:eastAsiaTheme="majorEastAsia" w:hAnsi="Times New Roman" w:cstheme="majorBidi"/>
      <w:b/>
      <w:i/>
      <w:iCs/>
      <w:color w:val="262626" w:themeColor="text1" w:themeTint="D9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3A38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A38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A38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A38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A38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C0EFC"/>
    <w:rPr>
      <w:rFonts w:asciiTheme="majorHAnsi" w:eastAsiaTheme="majorEastAsia" w:hAnsiTheme="majorHAnsi" w:cstheme="majorBidi"/>
      <w:color w:val="262626" w:themeColor="text1" w:themeTint="D9"/>
      <w:sz w:val="30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A387D"/>
    <w:rPr>
      <w:rFonts w:asciiTheme="majorHAnsi" w:eastAsiaTheme="majorEastAsia" w:hAnsiTheme="majorHAnsi" w:cstheme="majorBidi"/>
      <w:b/>
      <w:color w:val="262626" w:themeColor="text1" w:themeTint="D9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C0EFC"/>
    <w:rPr>
      <w:rFonts w:ascii="Times New Roman" w:eastAsiaTheme="majorEastAsia" w:hAnsi="Times New Roman" w:cstheme="majorBidi"/>
      <w:b/>
      <w:color w:val="262626" w:themeColor="text1" w:themeTint="D9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1C0EFC"/>
    <w:rPr>
      <w:rFonts w:ascii="Times New Roman" w:eastAsiaTheme="majorEastAsia" w:hAnsi="Times New Roman" w:cstheme="majorBidi"/>
      <w:b/>
      <w:i/>
      <w:iCs/>
      <w:color w:val="262626" w:themeColor="text1" w:themeTint="D9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A387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A387D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A387D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A387D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A387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3A387D"/>
    <w:pPr>
      <w:spacing w:after="200" w:line="240" w:lineRule="auto"/>
    </w:pPr>
    <w:rPr>
      <w:i/>
      <w:iCs/>
      <w:color w:val="002F5F" w:themeColor="text2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A387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3A387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A387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A387D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A387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A387D"/>
    <w:rPr>
      <w:i/>
      <w:iCs/>
      <w:color w:val="auto"/>
    </w:rPr>
  </w:style>
  <w:style w:type="paragraph" w:styleId="Ingetavstnd">
    <w:name w:val="No Spacing"/>
    <w:uiPriority w:val="1"/>
    <w:qFormat/>
    <w:rsid w:val="003A387D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A387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A387D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A387D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3A387D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A387D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A387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A387D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A387D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A387D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3A387D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3A387D"/>
    <w:pPr>
      <w:tabs>
        <w:tab w:val="left" w:pos="4139"/>
        <w:tab w:val="left" w:pos="6010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A387D"/>
  </w:style>
  <w:style w:type="paragraph" w:styleId="Sidfot">
    <w:name w:val="footer"/>
    <w:basedOn w:val="Normal"/>
    <w:link w:val="SidfotChar"/>
    <w:uiPriority w:val="99"/>
    <w:unhideWhenUsed/>
    <w:rsid w:val="003A387D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3A387D"/>
    <w:rPr>
      <w:sz w:val="16"/>
    </w:rPr>
  </w:style>
  <w:style w:type="numbering" w:customStyle="1" w:styleId="Listformatparagraflistor">
    <w:name w:val="Listformat paragraflistor"/>
    <w:uiPriority w:val="99"/>
    <w:rsid w:val="00EB1FC7"/>
    <w:pPr>
      <w:numPr>
        <w:numId w:val="1"/>
      </w:numPr>
    </w:pPr>
  </w:style>
  <w:style w:type="paragraph" w:styleId="Numreradlista">
    <w:name w:val="List Number"/>
    <w:basedOn w:val="Normal"/>
    <w:uiPriority w:val="11"/>
    <w:qFormat/>
    <w:rsid w:val="00EB1FC7"/>
    <w:pPr>
      <w:numPr>
        <w:numId w:val="25"/>
      </w:numPr>
      <w:contextualSpacing/>
    </w:pPr>
  </w:style>
  <w:style w:type="paragraph" w:styleId="Punktlista">
    <w:name w:val="List Bullet"/>
    <w:basedOn w:val="Normal"/>
    <w:uiPriority w:val="11"/>
    <w:qFormat/>
    <w:rsid w:val="00431A6F"/>
    <w:pPr>
      <w:numPr>
        <w:numId w:val="27"/>
      </w:numPr>
      <w:contextualSpacing/>
    </w:pPr>
  </w:style>
  <w:style w:type="paragraph" w:customStyle="1" w:styleId="Paragraflista">
    <w:name w:val="Paragraflista"/>
    <w:basedOn w:val="Rubrik2"/>
    <w:next w:val="Paragraftext"/>
    <w:uiPriority w:val="1"/>
    <w:rsid w:val="00EB1FC7"/>
    <w:pPr>
      <w:numPr>
        <w:numId w:val="24"/>
      </w:numPr>
    </w:pPr>
  </w:style>
  <w:style w:type="table" w:styleId="Tabellrutnt">
    <w:name w:val="Table Grid"/>
    <w:basedOn w:val="Normaltabell"/>
    <w:uiPriority w:val="39"/>
    <w:rsid w:val="000608F0"/>
    <w:pPr>
      <w:spacing w:after="0"/>
    </w:pPr>
    <w:rPr>
      <w:rFonts w:ascii="Verdana" w:hAnsi="Verdana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line="260" w:lineRule="atLeast"/>
      </w:pPr>
      <w:rPr>
        <w:rFonts w:asciiTheme="majorHAnsi" w:hAnsiTheme="majorHAnsi"/>
        <w:b/>
        <w:sz w:val="16"/>
      </w:rPr>
    </w:tblStylePr>
  </w:style>
  <w:style w:type="table" w:styleId="Oformateradtabell3">
    <w:name w:val="Plain Table 3"/>
    <w:basedOn w:val="Normaltabell"/>
    <w:uiPriority w:val="43"/>
    <w:rsid w:val="003A38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tshllartext">
    <w:name w:val="Placeholder Text"/>
    <w:basedOn w:val="Standardstycketeckensnitt"/>
    <w:uiPriority w:val="99"/>
    <w:semiHidden/>
    <w:rsid w:val="003A387D"/>
    <w:rPr>
      <w:color w:val="808080"/>
    </w:rPr>
  </w:style>
  <w:style w:type="paragraph" w:customStyle="1" w:styleId="Institutionsnamn">
    <w:name w:val="Institutionsnamn"/>
    <w:basedOn w:val="Normal"/>
    <w:uiPriority w:val="17"/>
    <w:semiHidden/>
    <w:rsid w:val="00071CC0"/>
    <w:pPr>
      <w:spacing w:after="20" w:line="240" w:lineRule="auto"/>
    </w:pPr>
    <w:rPr>
      <w:rFonts w:ascii="Georgia" w:hAnsi="Georgia"/>
      <w:color w:val="002F5F"/>
      <w:sz w:val="26"/>
    </w:rPr>
  </w:style>
  <w:style w:type="paragraph" w:customStyle="1" w:styleId="Paragraftext">
    <w:name w:val="Paragraftext"/>
    <w:basedOn w:val="Normal"/>
    <w:uiPriority w:val="1"/>
    <w:rsid w:val="003A387D"/>
    <w:pPr>
      <w:ind w:left="794"/>
    </w:pPr>
  </w:style>
  <w:style w:type="paragraph" w:customStyle="1" w:styleId="Bildtext">
    <w:name w:val="Bildtext"/>
    <w:basedOn w:val="Normal"/>
    <w:next w:val="Normal"/>
    <w:uiPriority w:val="12"/>
    <w:qFormat/>
    <w:rsid w:val="00DF5126"/>
    <w:rPr>
      <w:i/>
      <w:sz w:val="20"/>
    </w:rPr>
  </w:style>
  <w:style w:type="paragraph" w:customStyle="1" w:styleId="Tabellrubrik">
    <w:name w:val="Tabellrubrik"/>
    <w:basedOn w:val="Normal"/>
    <w:semiHidden/>
    <w:qFormat/>
    <w:rsid w:val="00FE3E75"/>
    <w:pPr>
      <w:spacing w:after="0"/>
    </w:pPr>
    <w:rPr>
      <w:rFonts w:asciiTheme="majorHAnsi" w:hAnsiTheme="majorHAnsi"/>
      <w:b/>
      <w:sz w:val="16"/>
    </w:rPr>
  </w:style>
  <w:style w:type="paragraph" w:customStyle="1" w:styleId="Tabelltext">
    <w:name w:val="Tabelltext"/>
    <w:basedOn w:val="Tabellrubrik"/>
    <w:semiHidden/>
    <w:qFormat/>
    <w:rsid w:val="00FE3E75"/>
    <w:rPr>
      <w:rFonts w:ascii="Verdana" w:hAnsi="Verdana"/>
      <w:b w:val="0"/>
    </w:rPr>
  </w:style>
  <w:style w:type="paragraph" w:styleId="Innehll1">
    <w:name w:val="toc 1"/>
    <w:basedOn w:val="Normal"/>
    <w:next w:val="Normal"/>
    <w:autoRedefine/>
    <w:uiPriority w:val="39"/>
    <w:unhideWhenUsed/>
    <w:rsid w:val="00CF72B1"/>
    <w:pPr>
      <w:tabs>
        <w:tab w:val="right" w:leader="dot" w:pos="8323"/>
      </w:tabs>
      <w:spacing w:after="40"/>
    </w:pPr>
    <w:rPr>
      <w:rFonts w:ascii="Verdana" w:hAnsi="Verdana"/>
      <w:b/>
    </w:rPr>
  </w:style>
  <w:style w:type="paragraph" w:styleId="Innehll2">
    <w:name w:val="toc 2"/>
    <w:basedOn w:val="Normal"/>
    <w:next w:val="Normal"/>
    <w:autoRedefine/>
    <w:uiPriority w:val="39"/>
    <w:unhideWhenUsed/>
    <w:rsid w:val="00CF72B1"/>
    <w:pPr>
      <w:tabs>
        <w:tab w:val="right" w:leader="dot" w:pos="8323"/>
      </w:tabs>
      <w:spacing w:after="100"/>
    </w:pPr>
    <w:rPr>
      <w:rFonts w:ascii="Verdana" w:hAnsi="Verdana"/>
      <w:sz w:val="18"/>
    </w:rPr>
  </w:style>
  <w:style w:type="paragraph" w:styleId="Innehll3">
    <w:name w:val="toc 3"/>
    <w:basedOn w:val="Normal"/>
    <w:next w:val="Normal"/>
    <w:autoRedefine/>
    <w:uiPriority w:val="39"/>
    <w:semiHidden/>
    <w:rsid w:val="003B0CAB"/>
    <w:pPr>
      <w:spacing w:after="100"/>
      <w:ind w:left="440"/>
    </w:pPr>
  </w:style>
  <w:style w:type="character" w:styleId="Hyperlnk">
    <w:name w:val="Hyperlink"/>
    <w:basedOn w:val="Standardstycketeckensnitt"/>
    <w:unhideWhenUsed/>
    <w:rsid w:val="003B0CAB"/>
    <w:rPr>
      <w:color w:val="0000FF" w:themeColor="hyperlink"/>
      <w:u w:val="single"/>
    </w:rPr>
  </w:style>
  <w:style w:type="paragraph" w:customStyle="1" w:styleId="Rubrik1numrerad">
    <w:name w:val="Rubrik 1 numrerad"/>
    <w:basedOn w:val="Rubrik1"/>
    <w:next w:val="Normal"/>
    <w:uiPriority w:val="10"/>
    <w:qFormat/>
    <w:rsid w:val="006F2B47"/>
    <w:pPr>
      <w:numPr>
        <w:numId w:val="14"/>
      </w:numPr>
    </w:pPr>
  </w:style>
  <w:style w:type="paragraph" w:customStyle="1" w:styleId="Rubrik2numrerad">
    <w:name w:val="Rubrik 2 numrerad"/>
    <w:basedOn w:val="Rubrik2"/>
    <w:next w:val="Normal"/>
    <w:uiPriority w:val="10"/>
    <w:qFormat/>
    <w:rsid w:val="006F2B47"/>
    <w:pPr>
      <w:numPr>
        <w:ilvl w:val="1"/>
        <w:numId w:val="14"/>
      </w:numPr>
    </w:pPr>
  </w:style>
  <w:style w:type="paragraph" w:customStyle="1" w:styleId="Rubrik3numrerad">
    <w:name w:val="Rubrik 3 numrerad"/>
    <w:basedOn w:val="Rubrik3"/>
    <w:next w:val="Normal"/>
    <w:uiPriority w:val="10"/>
    <w:qFormat/>
    <w:rsid w:val="006F2B47"/>
    <w:pPr>
      <w:numPr>
        <w:ilvl w:val="2"/>
        <w:numId w:val="14"/>
      </w:numPr>
    </w:pPr>
  </w:style>
  <w:style w:type="paragraph" w:customStyle="1" w:styleId="Rubrik4numrerad">
    <w:name w:val="Rubrik 4 numrerad"/>
    <w:basedOn w:val="Rubrik4"/>
    <w:next w:val="Normal"/>
    <w:uiPriority w:val="10"/>
    <w:qFormat/>
    <w:rsid w:val="006F2B47"/>
    <w:pPr>
      <w:numPr>
        <w:ilvl w:val="3"/>
        <w:numId w:val="14"/>
      </w:numPr>
    </w:pPr>
  </w:style>
  <w:style w:type="numbering" w:customStyle="1" w:styleId="Listformatnumreraderubriker">
    <w:name w:val="Listformat numrerade rubriker"/>
    <w:uiPriority w:val="99"/>
    <w:rsid w:val="006F2B47"/>
    <w:pPr>
      <w:numPr>
        <w:numId w:val="13"/>
      </w:numPr>
    </w:pPr>
  </w:style>
  <w:style w:type="paragraph" w:styleId="Liststycke">
    <w:name w:val="List Paragraph"/>
    <w:basedOn w:val="Normal"/>
    <w:uiPriority w:val="34"/>
    <w:qFormat/>
    <w:rsid w:val="00A917D4"/>
    <w:pPr>
      <w:ind w:left="720"/>
      <w:contextualSpacing/>
    </w:pPr>
  </w:style>
  <w:style w:type="numbering" w:customStyle="1" w:styleId="Listformatpunktlistor">
    <w:name w:val="Listformat punktlistor"/>
    <w:uiPriority w:val="99"/>
    <w:rsid w:val="00431A6F"/>
    <w:pPr>
      <w:numPr>
        <w:numId w:val="19"/>
      </w:numPr>
    </w:pPr>
  </w:style>
  <w:style w:type="numbering" w:customStyle="1" w:styleId="Listformatnumreradelistor">
    <w:name w:val="Listformat numrerade listor"/>
    <w:uiPriority w:val="99"/>
    <w:rsid w:val="00EB1FC7"/>
    <w:pPr>
      <w:numPr>
        <w:numId w:val="20"/>
      </w:numPr>
    </w:pPr>
  </w:style>
  <w:style w:type="paragraph" w:styleId="Punktlista2">
    <w:name w:val="List Bullet 2"/>
    <w:basedOn w:val="Normal"/>
    <w:uiPriority w:val="99"/>
    <w:semiHidden/>
    <w:unhideWhenUsed/>
    <w:rsid w:val="00130DC5"/>
    <w:pPr>
      <w:numPr>
        <w:numId w:val="2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130DC5"/>
    <w:pPr>
      <w:numPr>
        <w:numId w:val="29"/>
      </w:numPr>
      <w:contextualSpacing/>
    </w:pPr>
  </w:style>
  <w:style w:type="table" w:customStyle="1" w:styleId="SUOformaterad">
    <w:name w:val="SU Oformaterad"/>
    <w:basedOn w:val="Normaltabell"/>
    <w:uiPriority w:val="99"/>
    <w:rsid w:val="007825BD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styleId="Olstomnmnande">
    <w:name w:val="Unresolved Mention"/>
    <w:basedOn w:val="Standardstycketeckensnitt"/>
    <w:uiPriority w:val="99"/>
    <w:semiHidden/>
    <w:unhideWhenUsed/>
    <w:rsid w:val="00C25CB5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C25C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1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.eu/europass/system/files/2020-05/CEFR%20self-assessment%20grid%20SV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uv.su.se/VFUutomland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bapl\appdata\roaming\microsoft\mallar\SU\Brev.dotm" TargetMode="External"/></Relationships>
</file>

<file path=word/theme/theme1.xml><?xml version="1.0" encoding="utf-8"?>
<a:theme xmlns:a="http://schemas.openxmlformats.org/drawingml/2006/main" name="Office-tema">
  <a:themeElements>
    <a:clrScheme name="Stockholms Universitet">
      <a:dk1>
        <a:srgbClr val="000000"/>
      </a:dk1>
      <a:lt1>
        <a:srgbClr val="FFFFFF"/>
      </a:lt1>
      <a:dk2>
        <a:srgbClr val="002F5F"/>
      </a:dk2>
      <a:lt2>
        <a:srgbClr val="808080"/>
      </a:lt2>
      <a:accent1>
        <a:srgbClr val="A3A86B"/>
      </a:accent1>
      <a:accent2>
        <a:srgbClr val="ACDEE6"/>
      </a:accent2>
      <a:accent3>
        <a:srgbClr val="9BB2CE"/>
      </a:accent3>
      <a:accent4>
        <a:srgbClr val="D95E00"/>
      </a:accent4>
      <a:accent5>
        <a:srgbClr val="DADCC3"/>
      </a:accent5>
      <a:accent6>
        <a:srgbClr val="FF9B4F"/>
      </a:accent6>
      <a:hlink>
        <a:srgbClr val="0000FF"/>
      </a:hlink>
      <a:folHlink>
        <a:srgbClr val="800080"/>
      </a:folHlink>
    </a:clrScheme>
    <a:fontScheme name="Stockholms Universitet">
      <a:majorFont>
        <a:latin typeface="Verdan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201EA-FC2D-4086-BF1D-80A4A2DC6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Brev.dotm</Template>
  <TotalTime>0</TotalTime>
  <Pages>1</Pages>
  <Words>262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Gustafsson Aplehag</dc:creator>
  <cp:keywords/>
  <dc:description/>
  <cp:lastModifiedBy>Ylva Carlsdotter</cp:lastModifiedBy>
  <cp:revision>2</cp:revision>
  <dcterms:created xsi:type="dcterms:W3CDTF">2026-01-16T13:18:00Z</dcterms:created>
  <dcterms:modified xsi:type="dcterms:W3CDTF">2026-01-16T13:18:00Z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">
    <vt:lpwstr>Brev</vt:lpwstr>
  </property>
</Properties>
</file>