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DCF85" w14:textId="77777777" w:rsidR="0086695D" w:rsidRDefault="00B11227" w:rsidP="00AB3052">
      <w:pPr>
        <w:pStyle w:val="Brdtextefterlistaellertabell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7E27DA" wp14:editId="10CBC04C">
            <wp:simplePos x="0" y="0"/>
            <wp:positionH relativeFrom="page">
              <wp:posOffset>1259174</wp:posOffset>
            </wp:positionH>
            <wp:positionV relativeFrom="page">
              <wp:posOffset>352269</wp:posOffset>
            </wp:positionV>
            <wp:extent cx="1151890" cy="960755"/>
            <wp:effectExtent l="0" t="0" r="0" b="0"/>
            <wp:wrapNone/>
            <wp:docPr id="3" name="Bild 3" descr="Logotyp för Stockholms universite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 3" descr="Logotyp för Stockholms universite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1890" cy="960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16A1">
        <w:tab/>
      </w:r>
      <w:bookmarkStart w:id="0" w:name="Doctype"/>
      <w:bookmarkEnd w:id="0"/>
    </w:p>
    <w:p w14:paraId="11AEE5E1" w14:textId="58F9651E" w:rsidR="0086695D" w:rsidRDefault="0086695D" w:rsidP="00B91AE7">
      <w:pPr>
        <w:tabs>
          <w:tab w:val="left" w:pos="4167"/>
          <w:tab w:val="left" w:pos="5954"/>
        </w:tabs>
        <w:spacing w:after="0"/>
        <w:ind w:right="-1845"/>
      </w:pPr>
      <w:r>
        <w:tab/>
      </w:r>
      <w:bookmarkStart w:id="1" w:name="docDate"/>
      <w:bookmarkEnd w:id="1"/>
      <w:r w:rsidR="00B51B2B">
        <w:t>Bilaga 1</w:t>
      </w:r>
      <w:r w:rsidR="005E7339">
        <w:tab/>
      </w:r>
      <w:bookmarkStart w:id="2" w:name="Nr"/>
      <w:bookmarkEnd w:id="2"/>
      <w:r w:rsidR="00BD1EAA">
        <w:t>Dnr SU FV-3728-25</w:t>
      </w:r>
    </w:p>
    <w:p w14:paraId="7DB5A3EE" w14:textId="77777777" w:rsidR="009B4D14" w:rsidRDefault="009B4D14" w:rsidP="00BD75C6">
      <w:pPr>
        <w:pStyle w:val="Ingetavstnd"/>
        <w:ind w:right="-1845"/>
        <w:sectPr w:rsidR="009B4D14" w:rsidSect="007A16A1">
          <w:headerReference w:type="default" r:id="rId10"/>
          <w:headerReference w:type="first" r:id="rId11"/>
          <w:pgSz w:w="11906" w:h="16838"/>
          <w:pgMar w:top="782" w:right="2552" w:bottom="2835" w:left="1985" w:header="567" w:footer="397" w:gutter="0"/>
          <w:cols w:space="708"/>
          <w:titlePg/>
          <w:docGrid w:linePitch="360"/>
        </w:sectPr>
      </w:pPr>
    </w:p>
    <w:p w14:paraId="3C5ECE55" w14:textId="5C09F73D" w:rsidR="007A16A1" w:rsidRDefault="007A16A1" w:rsidP="00B91AE7">
      <w:pPr>
        <w:pStyle w:val="Sidfot"/>
        <w:spacing w:before="240"/>
      </w:pPr>
      <w:bookmarkStart w:id="3" w:name="HeadingUnderLogo"/>
      <w:bookmarkEnd w:id="3"/>
    </w:p>
    <w:p w14:paraId="1C1E69E0" w14:textId="77777777" w:rsidR="003505E4" w:rsidRDefault="003505E4" w:rsidP="00B91AE7">
      <w:pPr>
        <w:pStyle w:val="Ingetavstnd"/>
        <w:sectPr w:rsidR="003505E4" w:rsidSect="0086695D">
          <w:type w:val="continuous"/>
          <w:pgSz w:w="11906" w:h="16838"/>
          <w:pgMar w:top="782" w:right="2552" w:bottom="2835" w:left="1985" w:header="567" w:footer="397" w:gutter="0"/>
          <w:cols w:space="708"/>
          <w:titlePg/>
          <w:docGrid w:linePitch="360"/>
        </w:sectPr>
      </w:pPr>
    </w:p>
    <w:p w14:paraId="36D00980" w14:textId="1DC76466" w:rsidR="007A16A1" w:rsidRDefault="00BD1EAA" w:rsidP="0086695D">
      <w:pPr>
        <w:pStyle w:val="Ingetavstnd"/>
      </w:pPr>
      <w:bookmarkStart w:id="4" w:name="Name"/>
      <w:bookmarkEnd w:id="4"/>
      <w:r>
        <w:t>Beredning för</w:t>
      </w:r>
      <w:r w:rsidR="00213FF2">
        <w:t xml:space="preserve"> forskning om vård och omsorg </w:t>
      </w:r>
      <w:r w:rsidR="006B41D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C9AFEE" wp14:editId="466EF3DC">
                <wp:simplePos x="0" y="0"/>
                <wp:positionH relativeFrom="page">
                  <wp:posOffset>1162050</wp:posOffset>
                </wp:positionH>
                <wp:positionV relativeFrom="page">
                  <wp:posOffset>9477375</wp:posOffset>
                </wp:positionV>
                <wp:extent cx="5799455" cy="968375"/>
                <wp:effectExtent l="0" t="0" r="0" b="3175"/>
                <wp:wrapNone/>
                <wp:docPr id="1" name="Textruta 1" descr="Kontaktuppgifter och besöksadress.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9455" cy="968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DF02A7" w14:textId="77777777" w:rsidR="00B62933" w:rsidRPr="006B41D9" w:rsidRDefault="00B62933" w:rsidP="006B41D9">
                            <w:pPr>
                              <w:pStyle w:val="Institutionsnamn"/>
                              <w:spacing w:before="280" w:after="0"/>
                              <w:rPr>
                                <w:sz w:val="2"/>
                                <w:szCs w:val="2"/>
                              </w:rPr>
                            </w:pPr>
                          </w:p>
                          <w:p w14:paraId="2F759567" w14:textId="57B071D9" w:rsidR="009E7454" w:rsidRDefault="0037571D" w:rsidP="00A115F1">
                            <w:pPr>
                              <w:pStyle w:val="Sidfot"/>
                              <w:pBdr>
                                <w:top w:val="single" w:sz="4" w:space="1" w:color="002F5F" w:themeColor="accent1"/>
                              </w:pBdr>
                              <w:tabs>
                                <w:tab w:val="clear" w:pos="4536"/>
                                <w:tab w:val="left" w:pos="2835"/>
                                <w:tab w:val="left" w:pos="5529"/>
                              </w:tabs>
                              <w:spacing w:before="120"/>
                            </w:pPr>
                            <w:r w:rsidRPr="00004A3F">
                              <w:rPr>
                                <w:sz w:val="4"/>
                                <w:szCs w:val="4"/>
                              </w:rPr>
                              <w:br/>
                            </w:r>
                            <w:r w:rsidR="009E7454">
                              <w:tab/>
                              <w:t>Besöksadress</w:t>
                            </w:r>
                            <w:r w:rsidR="009E7454">
                              <w:tab/>
                              <w:t xml:space="preserve">Telefon: </w:t>
                            </w:r>
                            <w:bookmarkStart w:id="5" w:name="Telephone"/>
                            <w:bookmarkEnd w:id="5"/>
                            <w:r w:rsidR="00BD1EAA">
                              <w:t>08-16 20 00</w:t>
                            </w:r>
                          </w:p>
                          <w:p w14:paraId="4CF16BAE" w14:textId="5C0405EE" w:rsidR="00BE4E00" w:rsidRDefault="00484839" w:rsidP="00B62933">
                            <w:pPr>
                              <w:pStyle w:val="Sidfot"/>
                              <w:tabs>
                                <w:tab w:val="clear" w:pos="4536"/>
                                <w:tab w:val="left" w:pos="2835"/>
                                <w:tab w:val="left" w:pos="5529"/>
                              </w:tabs>
                            </w:pPr>
                            <w:r>
                              <w:tab/>
                            </w:r>
                            <w:bookmarkStart w:id="6" w:name="Visiting"/>
                            <w:bookmarkEnd w:id="6"/>
                            <w:r w:rsidR="00BD1EAA">
                              <w:t>Södra huset, Frescati</w:t>
                            </w:r>
                            <w:bookmarkStart w:id="7" w:name="Email"/>
                            <w:bookmarkEnd w:id="7"/>
                          </w:p>
                          <w:p w14:paraId="64BCD530" w14:textId="395C5075" w:rsidR="00484839" w:rsidRDefault="00484839" w:rsidP="00B62933">
                            <w:pPr>
                              <w:pStyle w:val="Sidfot"/>
                              <w:tabs>
                                <w:tab w:val="clear" w:pos="4536"/>
                                <w:tab w:val="left" w:pos="2835"/>
                                <w:tab w:val="left" w:pos="5529"/>
                              </w:tabs>
                            </w:pPr>
                            <w:r>
                              <w:tab/>
                            </w:r>
                            <w:bookmarkStart w:id="8" w:name="Web"/>
                            <w:bookmarkEnd w:id="8"/>
                            <w:r w:rsidR="00BD1EAA">
                              <w:t>www.samfak.su.se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1AC9AFEE" id="Textruta 1" o:spid="_x0000_s1027" type="#_x0000_t202" alt="Kontaktuppgifter och besöksadress." style="position:absolute;margin-left:91.5pt;margin-top:746.25pt;width:456.65pt;height:76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" filled="f" stroked="f" strokeweight=".5pt">
                <v:textbox>
                  <w:txbxContent>
                    <w:p w14:paraId="3DDF02A7" w14:textId="77777777" w:rsidR="00B62933" w:rsidRPr="006B41D9" w:rsidRDefault="00B62933" w:rsidP="006B41D9">
                      <w:pPr>
                        <w:pStyle w:val="Institutionsnamn"/>
                        <w:spacing w:before="280" w:after="0"/>
                        <w:rPr>
                          <w:sz w:val="2"/>
                          <w:szCs w:val="2"/>
                        </w:rPr>
                      </w:pPr>
                    </w:p>
                    <w:p w14:paraId="2F759567" w14:textId="57B071D9" w:rsidR="009E7454" w:rsidRDefault="0037571D" w:rsidP="00A115F1">
                      <w:pPr>
                        <w:pStyle w:val="Footer"/>
                        <w:pBdr>
                          <w:top w:val="single" w:sz="4" w:space="1" w:color="002F5F" w:themeColor="accent1"/>
                        </w:pBdr>
                        <w:tabs>
                          <w:tab w:val="clear" w:pos="4536"/>
                          <w:tab w:val="left" w:pos="2835"/>
                          <w:tab w:val="left" w:pos="5529"/>
                        </w:tabs>
                        <w:spacing w:before="120"/>
                      </w:pPr>
                      <w:r w:rsidRPr="00004A3F">
                        <w:rPr>
                          <w:sz w:val="4"/>
                          <w:szCs w:val="4"/>
                        </w:rPr>
                        <w:br/>
                      </w:r>
                      <w:r w:rsidR="009E7454">
                        <w:tab/>
                        <w:t>Besöksadress</w:t>
                      </w:r>
                      <w:r w:rsidR="009E7454">
                        <w:tab/>
                        <w:t xml:space="preserve">Telefon: </w:t>
                      </w:r>
                      <w:bookmarkStart w:id="11" w:name="Telephone"/>
                      <w:bookmarkEnd w:id="11"/>
                      <w:r w:rsidR="00BD1EAA">
                        <w:t>08-16 20 00</w:t>
                      </w:r>
                    </w:p>
                    <w:p w14:paraId="4CF16BAE" w14:textId="5C0405EE" w:rsidR="00BE4E00" w:rsidRDefault="00484839" w:rsidP="00B62933">
                      <w:pPr>
                        <w:pStyle w:val="Footer"/>
                        <w:tabs>
                          <w:tab w:val="clear" w:pos="4536"/>
                          <w:tab w:val="left" w:pos="2835"/>
                          <w:tab w:val="left" w:pos="5529"/>
                        </w:tabs>
                      </w:pPr>
                      <w:r>
                        <w:tab/>
                      </w:r>
                      <w:bookmarkStart w:id="12" w:name="Visiting"/>
                      <w:bookmarkEnd w:id="12"/>
                      <w:r w:rsidR="00BD1EAA">
                        <w:t>Södra huset, Frescati</w:t>
                      </w:r>
                      <w:bookmarkStart w:id="13" w:name="Email"/>
                      <w:bookmarkEnd w:id="13"/>
                    </w:p>
                    <w:p w14:paraId="64BCD530" w14:textId="395C5075" w:rsidR="00484839" w:rsidRDefault="00484839" w:rsidP="00B62933">
                      <w:pPr>
                        <w:pStyle w:val="Footer"/>
                        <w:tabs>
                          <w:tab w:val="clear" w:pos="4536"/>
                          <w:tab w:val="left" w:pos="2835"/>
                          <w:tab w:val="left" w:pos="5529"/>
                        </w:tabs>
                      </w:pPr>
                      <w:r>
                        <w:tab/>
                      </w:r>
                      <w:bookmarkStart w:id="14" w:name="Web"/>
                      <w:bookmarkEnd w:id="14"/>
                      <w:r w:rsidR="00BD1EAA">
                        <w:t>www.samfak.su.se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B41D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8E13D1" wp14:editId="4A9B0B0C">
                <wp:simplePos x="0" y="0"/>
                <wp:positionH relativeFrom="page">
                  <wp:posOffset>1162050</wp:posOffset>
                </wp:positionH>
                <wp:positionV relativeFrom="page">
                  <wp:posOffset>9782175</wp:posOffset>
                </wp:positionV>
                <wp:extent cx="1684655" cy="629920"/>
                <wp:effectExtent l="0" t="0" r="0" b="0"/>
                <wp:wrapNone/>
                <wp:docPr id="4" name="Textruta 4" descr="Platshållare för tex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655" cy="629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F7D2BE" w14:textId="77777777" w:rsidR="006C12D1" w:rsidRDefault="006C12D1" w:rsidP="006C12D1">
                            <w:pPr>
                              <w:pStyle w:val="Sidfot"/>
                            </w:pPr>
                            <w:r>
                              <w:t>Stockholms universitet</w:t>
                            </w:r>
                          </w:p>
                          <w:p w14:paraId="1536EDD9" w14:textId="77777777" w:rsidR="00BD1EAA" w:rsidRDefault="00BD1EAA" w:rsidP="006C12D1">
                            <w:pPr>
                              <w:pStyle w:val="Sidfot"/>
                            </w:pPr>
                            <w:bookmarkStart w:id="9" w:name="Address"/>
                            <w:bookmarkEnd w:id="9"/>
                            <w:r>
                              <w:t>Samhällsvetenskapliga fakultetsnämnden</w:t>
                            </w:r>
                          </w:p>
                          <w:p w14:paraId="2A5C9898" w14:textId="774F5427" w:rsidR="006C12D1" w:rsidRDefault="00BD1EAA" w:rsidP="006C12D1">
                            <w:pPr>
                              <w:pStyle w:val="Sidfot"/>
                            </w:pPr>
                            <w:r>
                              <w:t>106 91 Stockholm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298E13D1" id="Textruta 4" o:spid="_x0000_s1028" type="#_x0000_t202" alt="Platshållare för text" style="position:absolute;margin-left:91.5pt;margin-top:770.25pt;width:132.65pt;height:49.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" filled="f" stroked="f" strokeweight=".5pt">
                <v:textbox>
                  <w:txbxContent>
                    <w:p w14:paraId="5CF7D2BE" w14:textId="77777777" w:rsidR="006C12D1" w:rsidRDefault="006C12D1" w:rsidP="006C12D1">
                      <w:pPr>
                        <w:pStyle w:val="Footer"/>
                      </w:pPr>
                      <w:r>
                        <w:t>Stockholms universitet</w:t>
                      </w:r>
                    </w:p>
                    <w:p w14:paraId="1536EDD9" w14:textId="77777777" w:rsidR="00BD1EAA" w:rsidRDefault="00BD1EAA" w:rsidP="006C12D1">
                      <w:pPr>
                        <w:pStyle w:val="Footer"/>
                      </w:pPr>
                      <w:bookmarkStart w:id="16" w:name="Address"/>
                      <w:bookmarkEnd w:id="16"/>
                      <w:r>
                        <w:t>Samhällsvetenskapliga fakultetsnämnden</w:t>
                      </w:r>
                    </w:p>
                    <w:p w14:paraId="2A5C9898" w14:textId="774F5427" w:rsidR="006C12D1" w:rsidRDefault="00BD1EAA" w:rsidP="006C12D1">
                      <w:pPr>
                        <w:pStyle w:val="Footer"/>
                      </w:pPr>
                      <w:r>
                        <w:t>106 91 Stockholm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10" w:name="Title"/>
      <w:bookmarkEnd w:id="10"/>
      <w:r>
        <w:t>(BEVO)</w:t>
      </w:r>
    </w:p>
    <w:p w14:paraId="6609337D" w14:textId="270C7138" w:rsidR="007A16A1" w:rsidRDefault="00BD1EAA" w:rsidP="0086695D">
      <w:pPr>
        <w:pStyle w:val="Ingetavstnd"/>
      </w:pPr>
      <w:bookmarkStart w:id="11" w:name="AvdInst"/>
      <w:bookmarkEnd w:id="11"/>
      <w:r>
        <w:t>Samhällsvetenskapliga fakultetsnämnden</w:t>
      </w:r>
    </w:p>
    <w:p w14:paraId="0A0920E6" w14:textId="77777777" w:rsidR="003505E4" w:rsidRDefault="003505E4" w:rsidP="0086695D">
      <w:pPr>
        <w:pStyle w:val="Ingetavstnd"/>
      </w:pPr>
    </w:p>
    <w:p w14:paraId="1B3FCCE8" w14:textId="337D4F80" w:rsidR="003505E4" w:rsidRDefault="00213FF2" w:rsidP="003505E4">
      <w:pPr>
        <w:pStyle w:val="Ingetavstnd"/>
      </w:pPr>
      <w:r>
        <w:t xml:space="preserve"> </w:t>
      </w:r>
    </w:p>
    <w:p w14:paraId="79A4A057" w14:textId="77777777" w:rsidR="003505E4" w:rsidRDefault="003505E4" w:rsidP="003B17BF">
      <w:pPr>
        <w:spacing w:after="240"/>
      </w:pPr>
    </w:p>
    <w:p w14:paraId="3BA8356C" w14:textId="77777777" w:rsidR="003505E4" w:rsidRPr="003505E4" w:rsidRDefault="003505E4" w:rsidP="003505E4">
      <w:pPr>
        <w:sectPr w:rsidR="003505E4" w:rsidRPr="003505E4" w:rsidSect="003B17BF">
          <w:type w:val="continuous"/>
          <w:pgSz w:w="11906" w:h="16838"/>
          <w:pgMar w:top="782" w:right="2552" w:bottom="2835" w:left="1985" w:header="567" w:footer="397" w:gutter="0"/>
          <w:cols w:num="2" w:space="709" w:equalWidth="0">
            <w:col w:w="3457" w:space="709"/>
            <w:col w:w="3203"/>
          </w:cols>
          <w:titlePg/>
          <w:docGrid w:linePitch="360"/>
        </w:sectPr>
      </w:pPr>
    </w:p>
    <w:p w14:paraId="3F1647FA" w14:textId="7757F27C" w:rsidR="00AB3052" w:rsidRDefault="00BF749E" w:rsidP="00B45124">
      <w:pPr>
        <w:pStyle w:val="Rubrik1"/>
        <w:spacing w:before="960"/>
      </w:pPr>
      <w:sdt>
        <w:sdtPr>
          <w:id w:val="-959568646"/>
          <w:lock w:val="sdtLocked"/>
          <w:placeholder>
            <w:docPart w:val="80519414D97D4EB281AA8DD70451470A"/>
          </w:placeholder>
          <w:text w:multiLine="1"/>
        </w:sdtPr>
        <w:sdtEndPr/>
        <w:sdtContent>
          <w:r w:rsidR="00ED1B28">
            <w:t xml:space="preserve">Ansökningsblankett </w:t>
          </w:r>
        </w:sdtContent>
      </w:sdt>
    </w:p>
    <w:p w14:paraId="54D41032" w14:textId="02C22D73" w:rsidR="00AC251F" w:rsidRDefault="00AC251F" w:rsidP="00AC251F"/>
    <w:tbl>
      <w:tblPr>
        <w:tblStyle w:val="Tabellrutnt"/>
        <w:tblW w:w="8642" w:type="dxa"/>
        <w:tblLook w:val="04A0" w:firstRow="1" w:lastRow="0" w:firstColumn="1" w:lastColumn="0" w:noHBand="0" w:noVBand="1"/>
      </w:tblPr>
      <w:tblGrid>
        <w:gridCol w:w="2547"/>
        <w:gridCol w:w="6095"/>
      </w:tblGrid>
      <w:tr w:rsidR="00B51B2B" w14:paraId="3A771D47" w14:textId="77777777" w:rsidTr="004D3B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47" w:type="dxa"/>
          </w:tcPr>
          <w:p w14:paraId="1795B403" w14:textId="722B0A46" w:rsidR="00B51B2B" w:rsidRPr="00921E29" w:rsidRDefault="00B51B2B" w:rsidP="00AC251F">
            <w:pPr>
              <w:rPr>
                <w:b w:val="0"/>
                <w:bCs/>
              </w:rPr>
            </w:pPr>
            <w:r w:rsidRPr="00921E29">
              <w:rPr>
                <w:b w:val="0"/>
                <w:bCs/>
              </w:rPr>
              <w:t>Projektets titel</w:t>
            </w:r>
          </w:p>
        </w:tc>
        <w:tc>
          <w:tcPr>
            <w:tcW w:w="6095" w:type="dxa"/>
          </w:tcPr>
          <w:p w14:paraId="1915C51B" w14:textId="77777777" w:rsidR="00B51B2B" w:rsidRDefault="00B51B2B" w:rsidP="00AC251F">
            <w:pPr>
              <w:rPr>
                <w:b w:val="0"/>
              </w:rPr>
            </w:pPr>
          </w:p>
          <w:p w14:paraId="65279474" w14:textId="77777777" w:rsidR="004D3B83" w:rsidRDefault="004D3B83" w:rsidP="00AC251F"/>
        </w:tc>
      </w:tr>
      <w:tr w:rsidR="00B51B2B" w14:paraId="3BEBD2C9" w14:textId="77777777" w:rsidTr="004D3B83">
        <w:tc>
          <w:tcPr>
            <w:tcW w:w="2547" w:type="dxa"/>
          </w:tcPr>
          <w:p w14:paraId="06AAFF4B" w14:textId="6C04AC9E" w:rsidR="00B51B2B" w:rsidRDefault="00B51B2B" w:rsidP="00AC251F">
            <w:r>
              <w:t>Sökandes för- och efternamn</w:t>
            </w:r>
          </w:p>
        </w:tc>
        <w:tc>
          <w:tcPr>
            <w:tcW w:w="6095" w:type="dxa"/>
          </w:tcPr>
          <w:p w14:paraId="69109332" w14:textId="77777777" w:rsidR="00B51B2B" w:rsidRDefault="00B51B2B" w:rsidP="00AC251F"/>
        </w:tc>
      </w:tr>
      <w:tr w:rsidR="00B51B2B" w14:paraId="13190DAD" w14:textId="77777777" w:rsidTr="004D3B83">
        <w:tc>
          <w:tcPr>
            <w:tcW w:w="2547" w:type="dxa"/>
          </w:tcPr>
          <w:p w14:paraId="15E27B31" w14:textId="28CE4ED7" w:rsidR="00B51B2B" w:rsidRDefault="00B51B2B" w:rsidP="00AC251F">
            <w:r>
              <w:t>E-post</w:t>
            </w:r>
          </w:p>
        </w:tc>
        <w:tc>
          <w:tcPr>
            <w:tcW w:w="6095" w:type="dxa"/>
          </w:tcPr>
          <w:p w14:paraId="3215B78F" w14:textId="77777777" w:rsidR="00B51B2B" w:rsidRDefault="00B51B2B" w:rsidP="00AC251F"/>
          <w:p w14:paraId="2C9CB6AE" w14:textId="77777777" w:rsidR="004D3B83" w:rsidRDefault="004D3B83" w:rsidP="00AC251F"/>
        </w:tc>
      </w:tr>
      <w:tr w:rsidR="00B51B2B" w14:paraId="717291F3" w14:textId="77777777" w:rsidTr="004D3B83">
        <w:tc>
          <w:tcPr>
            <w:tcW w:w="2547" w:type="dxa"/>
          </w:tcPr>
          <w:p w14:paraId="432E5EDE" w14:textId="07F8D047" w:rsidR="00B51B2B" w:rsidRDefault="00B51B2B" w:rsidP="00AC251F">
            <w:r>
              <w:t>Telefon dagtid</w:t>
            </w:r>
          </w:p>
        </w:tc>
        <w:tc>
          <w:tcPr>
            <w:tcW w:w="6095" w:type="dxa"/>
          </w:tcPr>
          <w:p w14:paraId="6DE3D87F" w14:textId="77777777" w:rsidR="00B51B2B" w:rsidRDefault="00B51B2B" w:rsidP="00AC251F"/>
          <w:p w14:paraId="64FA4D41" w14:textId="77777777" w:rsidR="004D3B83" w:rsidRDefault="004D3B83" w:rsidP="00AC251F"/>
        </w:tc>
      </w:tr>
      <w:tr w:rsidR="00B51B2B" w14:paraId="7E7054D6" w14:textId="77777777" w:rsidTr="004D3B83">
        <w:tc>
          <w:tcPr>
            <w:tcW w:w="2547" w:type="dxa"/>
          </w:tcPr>
          <w:p w14:paraId="04816F65" w14:textId="458E37F7" w:rsidR="00B51B2B" w:rsidRDefault="00921E29" w:rsidP="00AC251F">
            <w:r>
              <w:t>Institution</w:t>
            </w:r>
          </w:p>
        </w:tc>
        <w:tc>
          <w:tcPr>
            <w:tcW w:w="6095" w:type="dxa"/>
          </w:tcPr>
          <w:p w14:paraId="5E932948" w14:textId="77777777" w:rsidR="00B51B2B" w:rsidRDefault="00B51B2B" w:rsidP="00AC251F"/>
          <w:p w14:paraId="749B21E5" w14:textId="77777777" w:rsidR="004D3B83" w:rsidRDefault="004D3B83" w:rsidP="00AC251F"/>
        </w:tc>
      </w:tr>
      <w:tr w:rsidR="00B51B2B" w14:paraId="6EC8E6C5" w14:textId="77777777" w:rsidTr="004D3B83">
        <w:tc>
          <w:tcPr>
            <w:tcW w:w="2547" w:type="dxa"/>
          </w:tcPr>
          <w:p w14:paraId="36737F51" w14:textId="55843D5F" w:rsidR="00B51B2B" w:rsidRDefault="00921E29" w:rsidP="00AC251F">
            <w:r>
              <w:t>Sökt belopp i denna ansökan</w:t>
            </w:r>
          </w:p>
        </w:tc>
        <w:tc>
          <w:tcPr>
            <w:tcW w:w="6095" w:type="dxa"/>
          </w:tcPr>
          <w:p w14:paraId="07E81DB9" w14:textId="77777777" w:rsidR="00B51B2B" w:rsidRDefault="00B51B2B" w:rsidP="00AC251F"/>
        </w:tc>
      </w:tr>
      <w:tr w:rsidR="00B51B2B" w14:paraId="22F8478A" w14:textId="77777777" w:rsidTr="004D3B83">
        <w:tc>
          <w:tcPr>
            <w:tcW w:w="2547" w:type="dxa"/>
          </w:tcPr>
          <w:p w14:paraId="2C4A05FC" w14:textId="34297E1C" w:rsidR="00B51B2B" w:rsidRDefault="00921E29" w:rsidP="00AC251F">
            <w:r w:rsidRPr="00947FF5">
              <w:t>Tidigare sökt och beviljat belopp av CKVO</w:t>
            </w:r>
          </w:p>
        </w:tc>
        <w:tc>
          <w:tcPr>
            <w:tcW w:w="6095" w:type="dxa"/>
          </w:tcPr>
          <w:p w14:paraId="2ED4561C" w14:textId="4F0768D3" w:rsidR="00B51B2B" w:rsidRDefault="00B51B2B" w:rsidP="00AC251F"/>
        </w:tc>
      </w:tr>
    </w:tbl>
    <w:p w14:paraId="5BDC4BB3" w14:textId="424E9101" w:rsidR="004D3B83" w:rsidRDefault="004D3B83" w:rsidP="004D3B83"/>
    <w:tbl>
      <w:tblPr>
        <w:tblStyle w:val="Tabellrutnt"/>
        <w:tblpPr w:leftFromText="141" w:rightFromText="141" w:vertAnchor="text" w:horzAnchor="margin" w:tblpY="455"/>
        <w:tblW w:w="8642" w:type="dxa"/>
        <w:tblLayout w:type="fixed"/>
        <w:tblLook w:val="04A0" w:firstRow="1" w:lastRow="0" w:firstColumn="1" w:lastColumn="0" w:noHBand="0" w:noVBand="1"/>
      </w:tblPr>
      <w:tblGrid>
        <w:gridCol w:w="3539"/>
        <w:gridCol w:w="5103"/>
      </w:tblGrid>
      <w:tr w:rsidR="00402E59" w14:paraId="4C32C8C5" w14:textId="77777777" w:rsidTr="00402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539" w:type="dxa"/>
          </w:tcPr>
          <w:p w14:paraId="062A7AF9" w14:textId="77777777" w:rsidR="00402E59" w:rsidRPr="00921E29" w:rsidRDefault="00402E59" w:rsidP="00402E59">
            <w:pPr>
              <w:rPr>
                <w:b w:val="0"/>
                <w:bCs/>
              </w:rPr>
            </w:pPr>
            <w:r w:rsidRPr="00921E29">
              <w:rPr>
                <w:b w:val="0"/>
                <w:bCs/>
              </w:rPr>
              <w:t>Disputerad (år)</w:t>
            </w:r>
          </w:p>
        </w:tc>
        <w:tc>
          <w:tcPr>
            <w:tcW w:w="5103" w:type="dxa"/>
          </w:tcPr>
          <w:p w14:paraId="26BC64D8" w14:textId="77777777" w:rsidR="00402E59" w:rsidRDefault="00402E59" w:rsidP="00402E59">
            <w:pPr>
              <w:rPr>
                <w:b w:val="0"/>
              </w:rPr>
            </w:pPr>
          </w:p>
          <w:p w14:paraId="247589C3" w14:textId="77777777" w:rsidR="00402E59" w:rsidRDefault="00402E59" w:rsidP="00402E59"/>
        </w:tc>
      </w:tr>
      <w:tr w:rsidR="00402E59" w:rsidRPr="00921E29" w14:paraId="4055FB53" w14:textId="77777777" w:rsidTr="00402E59">
        <w:tc>
          <w:tcPr>
            <w:tcW w:w="3539" w:type="dxa"/>
          </w:tcPr>
          <w:p w14:paraId="534CF99E" w14:textId="77777777" w:rsidR="00402E59" w:rsidRPr="00921E29" w:rsidRDefault="00402E59" w:rsidP="00402E59">
            <w:proofErr w:type="spellStart"/>
            <w:r w:rsidRPr="00921E29">
              <w:t>Postdoc</w:t>
            </w:r>
            <w:proofErr w:type="spellEnd"/>
            <w:r w:rsidRPr="00921E29">
              <w:t xml:space="preserve"> (fr.o.m.-t.o.m.)</w:t>
            </w:r>
          </w:p>
        </w:tc>
        <w:tc>
          <w:tcPr>
            <w:tcW w:w="5103" w:type="dxa"/>
          </w:tcPr>
          <w:p w14:paraId="4B110A40" w14:textId="77777777" w:rsidR="00402E59" w:rsidRDefault="00402E59" w:rsidP="00402E59"/>
          <w:p w14:paraId="67C309A5" w14:textId="77777777" w:rsidR="00402E59" w:rsidRPr="00921E29" w:rsidRDefault="00402E59" w:rsidP="00402E59"/>
        </w:tc>
      </w:tr>
    </w:tbl>
    <w:p w14:paraId="1815EB8D" w14:textId="77777777" w:rsidR="004D3B83" w:rsidRDefault="004D3B83" w:rsidP="00AC251F"/>
    <w:p w14:paraId="6A4A786D" w14:textId="77777777" w:rsidR="004D3B83" w:rsidRDefault="004D3B83" w:rsidP="00AC251F"/>
    <w:p w14:paraId="4667C44F" w14:textId="77777777" w:rsidR="004D3B83" w:rsidRDefault="004D3B83" w:rsidP="00AC251F"/>
    <w:p w14:paraId="71FBE11C" w14:textId="77777777" w:rsidR="00921E29" w:rsidRDefault="00921E29" w:rsidP="00AC251F"/>
    <w:p w14:paraId="3C2436C8" w14:textId="5C5F2534" w:rsidR="004D3B83" w:rsidRPr="004D3B83" w:rsidRDefault="004D3B83" w:rsidP="00AC251F">
      <w:pPr>
        <w:rPr>
          <w:b/>
          <w:bCs/>
        </w:rPr>
      </w:pPr>
      <w:r w:rsidRPr="004D3B83">
        <w:rPr>
          <w:b/>
          <w:bCs/>
        </w:rPr>
        <w:lastRenderedPageBreak/>
        <w:t>Underskrifter</w:t>
      </w:r>
    </w:p>
    <w:tbl>
      <w:tblPr>
        <w:tblStyle w:val="Tabellrutnt"/>
        <w:tblW w:w="8642" w:type="dxa"/>
        <w:tblLook w:val="04A0" w:firstRow="1" w:lastRow="0" w:firstColumn="1" w:lastColumn="0" w:noHBand="0" w:noVBand="1"/>
      </w:tblPr>
      <w:tblGrid>
        <w:gridCol w:w="2263"/>
        <w:gridCol w:w="6379"/>
      </w:tblGrid>
      <w:tr w:rsidR="00921E29" w14:paraId="65544E08" w14:textId="77777777" w:rsidTr="004D3B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263" w:type="dxa"/>
          </w:tcPr>
          <w:p w14:paraId="169E1862" w14:textId="2837DF8E" w:rsidR="00921E29" w:rsidRPr="004D3B83" w:rsidRDefault="00921E29" w:rsidP="00AC251F">
            <w:pPr>
              <w:rPr>
                <w:b w:val="0"/>
                <w:bCs/>
              </w:rPr>
            </w:pPr>
            <w:r w:rsidRPr="004D3B83">
              <w:rPr>
                <w:b w:val="0"/>
                <w:bCs/>
              </w:rPr>
              <w:t>Sökandes underskrift</w:t>
            </w:r>
          </w:p>
        </w:tc>
        <w:tc>
          <w:tcPr>
            <w:tcW w:w="6379" w:type="dxa"/>
          </w:tcPr>
          <w:p w14:paraId="0A30037B" w14:textId="77777777" w:rsidR="00921E29" w:rsidRDefault="00921E29" w:rsidP="00AC251F">
            <w:pPr>
              <w:rPr>
                <w:b w:val="0"/>
              </w:rPr>
            </w:pPr>
          </w:p>
          <w:p w14:paraId="4A1A12E9" w14:textId="77777777" w:rsidR="004D3B83" w:rsidRDefault="004D3B83" w:rsidP="00AC251F"/>
        </w:tc>
      </w:tr>
      <w:tr w:rsidR="00921E29" w14:paraId="1A8DC2E2" w14:textId="77777777" w:rsidTr="004D3B83">
        <w:tc>
          <w:tcPr>
            <w:tcW w:w="2263" w:type="dxa"/>
          </w:tcPr>
          <w:p w14:paraId="6E427D7E" w14:textId="4C2CAFFE" w:rsidR="00921E29" w:rsidRDefault="00921E29" w:rsidP="00AC251F">
            <w:r>
              <w:t>Prefektens underskrift</w:t>
            </w:r>
          </w:p>
        </w:tc>
        <w:tc>
          <w:tcPr>
            <w:tcW w:w="6379" w:type="dxa"/>
          </w:tcPr>
          <w:p w14:paraId="45BBF005" w14:textId="77777777" w:rsidR="00921E29" w:rsidRDefault="00921E29" w:rsidP="00AC251F"/>
          <w:p w14:paraId="07D53CE5" w14:textId="77777777" w:rsidR="004D3B83" w:rsidRDefault="004D3B83" w:rsidP="00AC251F"/>
        </w:tc>
      </w:tr>
    </w:tbl>
    <w:p w14:paraId="661B0896" w14:textId="77777777" w:rsidR="00921E29" w:rsidRDefault="00921E29" w:rsidP="00AC251F"/>
    <w:p w14:paraId="7574C6E8" w14:textId="7200032E" w:rsidR="004D3B83" w:rsidRDefault="004D3B83" w:rsidP="00AC251F">
      <w:r w:rsidRPr="004D3B83">
        <w:t xml:space="preserve">Förutom </w:t>
      </w:r>
      <w:r w:rsidR="00947FF5" w:rsidRPr="00402E59">
        <w:t>denna</w:t>
      </w:r>
      <w:r w:rsidRPr="004D3B83">
        <w:t xml:space="preserve"> ansökningsblankett ska ansökan innehålla en forskningsplan om högst 5 sidor </w:t>
      </w:r>
      <w:r w:rsidR="00402E59">
        <w:t xml:space="preserve">(exklusive referenser) </w:t>
      </w:r>
      <w:r w:rsidRPr="004D3B83">
        <w:t>samt en CV med publikationslista (de 10 viktigaste). Disponera forskningsplanen utifrån följande rubriker: Projektets titel, Bakgrund och syfte, Metod och genomförande, Tidplan, Resultatens relevans för området, Sökandes roll i projektet, Referenser.</w:t>
      </w:r>
    </w:p>
    <w:p w14:paraId="662304FE" w14:textId="4B66221D" w:rsidR="004D3B83" w:rsidRDefault="004D3B83" w:rsidP="00AC251F">
      <w:r w:rsidRPr="004D3B83">
        <w:t xml:space="preserve">Underskriven och in-skannad ansökan skickas senast </w:t>
      </w:r>
      <w:r w:rsidRPr="00D45516">
        <w:rPr>
          <w:b/>
          <w:bCs/>
        </w:rPr>
        <w:t>2025-12-01</w:t>
      </w:r>
      <w:r w:rsidRPr="004D3B83">
        <w:t xml:space="preserve"> till </w:t>
      </w:r>
      <w:hyperlink r:id="rId12" w:history="1">
        <w:r w:rsidRPr="00791627">
          <w:rPr>
            <w:rStyle w:val="Hyperlnk"/>
          </w:rPr>
          <w:t>registrator@su.se</w:t>
        </w:r>
      </w:hyperlink>
      <w:r>
        <w:t xml:space="preserve"> </w:t>
      </w:r>
      <w:r w:rsidRPr="004D3B83">
        <w:t xml:space="preserve">med kopia till </w:t>
      </w:r>
      <w:hyperlink r:id="rId13" w:history="1">
        <w:r w:rsidRPr="00791627">
          <w:rPr>
            <w:rStyle w:val="Hyperlnk"/>
          </w:rPr>
          <w:t>bevo@samfak.su.se</w:t>
        </w:r>
      </w:hyperlink>
      <w:r w:rsidRPr="004D3B83">
        <w:t>.</w:t>
      </w:r>
    </w:p>
    <w:p w14:paraId="3A04E117" w14:textId="77777777" w:rsidR="004D3B83" w:rsidRPr="00921E29" w:rsidRDefault="004D3B83" w:rsidP="00AC251F"/>
    <w:sectPr w:rsidR="004D3B83" w:rsidRPr="00921E29" w:rsidSect="004D3B83">
      <w:type w:val="continuous"/>
      <w:pgSz w:w="11906" w:h="16838"/>
      <w:pgMar w:top="782" w:right="1416" w:bottom="2835" w:left="1985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1CD7A" w14:textId="77777777" w:rsidR="00BD1EAA" w:rsidRDefault="00BD1EAA" w:rsidP="00183404">
      <w:pPr>
        <w:spacing w:after="0" w:line="240" w:lineRule="auto"/>
      </w:pPr>
      <w:r>
        <w:separator/>
      </w:r>
    </w:p>
  </w:endnote>
  <w:endnote w:type="continuationSeparator" w:id="0">
    <w:p w14:paraId="262A7C84" w14:textId="77777777" w:rsidR="00BD1EAA" w:rsidRDefault="00BD1EAA" w:rsidP="00183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86206" w14:textId="77777777" w:rsidR="00BD1EAA" w:rsidRDefault="00BD1EAA" w:rsidP="00183404">
      <w:pPr>
        <w:spacing w:after="0" w:line="240" w:lineRule="auto"/>
      </w:pPr>
      <w:r>
        <w:separator/>
      </w:r>
    </w:p>
  </w:footnote>
  <w:footnote w:type="continuationSeparator" w:id="0">
    <w:p w14:paraId="5D44D5B5" w14:textId="77777777" w:rsidR="00BD1EAA" w:rsidRDefault="00BD1EAA" w:rsidP="001834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Oformateradtabell3"/>
      <w:tblW w:w="0" w:type="auto"/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4130"/>
      <w:gridCol w:w="1861"/>
      <w:gridCol w:w="2231"/>
      <w:gridCol w:w="845"/>
    </w:tblGrid>
    <w:tr w:rsidR="00CB6AB4" w14:paraId="329BD776" w14:textId="77777777" w:rsidTr="00CB6AB4">
      <w:trPr>
        <w:trHeight w:val="1587"/>
      </w:trPr>
      <w:tc>
        <w:tcPr>
          <w:tcW w:w="4130" w:type="dxa"/>
          <w:vAlign w:val="bottom"/>
        </w:tcPr>
        <w:p w14:paraId="23C53999" w14:textId="77777777" w:rsidR="00CB6AB4" w:rsidRDefault="00FE03A0" w:rsidP="00CB6AB4">
          <w:pPr>
            <w:pStyle w:val="Sidhuvud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3120AC8D" wp14:editId="4D885B90">
                <wp:simplePos x="0" y="0"/>
                <wp:positionH relativeFrom="column">
                  <wp:posOffset>0</wp:posOffset>
                </wp:positionH>
                <wp:positionV relativeFrom="paragraph">
                  <wp:posOffset>-389890</wp:posOffset>
                </wp:positionV>
                <wp:extent cx="753745" cy="629920"/>
                <wp:effectExtent l="0" t="0" r="8255" b="0"/>
                <wp:wrapNone/>
                <wp:docPr id="5" name="Bild 5" descr="Logotyp för Stockholms universitet.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0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Bild 6" descr="Logotyp för Stockholms universitet.">
                          <a:extLst>
                            <a:ext uri="{C183D7F6-B498-43B3-948B-1728B52AA6E4}">
                              <adec:decorative xmlns:adec="http://schemas.microsoft.com/office/drawing/2017/decorative" val="0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745" cy="629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861" w:type="dxa"/>
          <w:vAlign w:val="bottom"/>
        </w:tcPr>
        <w:p w14:paraId="603F5E00" w14:textId="77777777" w:rsidR="00CB6AB4" w:rsidRDefault="00CB6AB4" w:rsidP="00CB6AB4">
          <w:pPr>
            <w:pStyle w:val="Sidhuvud"/>
          </w:pPr>
        </w:p>
      </w:tc>
      <w:tc>
        <w:tcPr>
          <w:tcW w:w="2231" w:type="dxa"/>
          <w:vAlign w:val="bottom"/>
        </w:tcPr>
        <w:p w14:paraId="7A060169" w14:textId="77777777" w:rsidR="00CB6AB4" w:rsidRDefault="00CB6AB4" w:rsidP="00CB6AB4">
          <w:pPr>
            <w:pStyle w:val="Sidhuvud"/>
          </w:pPr>
        </w:p>
      </w:tc>
      <w:tc>
        <w:tcPr>
          <w:tcW w:w="845" w:type="dxa"/>
        </w:tcPr>
        <w:p w14:paraId="53710A10" w14:textId="77777777" w:rsidR="00CB6AB4" w:rsidRDefault="00CB6AB4" w:rsidP="00CB6AB4">
          <w:pPr>
            <w:pStyle w:val="Sidhuvud"/>
            <w:jc w:val="right"/>
          </w:pPr>
          <w:r w:rsidRPr="00CB6AB4">
            <w:rPr>
              <w:sz w:val="18"/>
            </w:rPr>
            <w:fldChar w:fldCharType="begin"/>
          </w:r>
          <w:r w:rsidRPr="00CB6AB4">
            <w:rPr>
              <w:sz w:val="18"/>
            </w:rPr>
            <w:instrText xml:space="preserve"> PAGE  \* Arabic  \* MERGEFORMAT </w:instrText>
          </w:r>
          <w:r w:rsidRPr="00CB6AB4">
            <w:rPr>
              <w:sz w:val="18"/>
            </w:rPr>
            <w:fldChar w:fldCharType="separate"/>
          </w:r>
          <w:r w:rsidR="004C26F1">
            <w:rPr>
              <w:noProof/>
              <w:sz w:val="18"/>
            </w:rPr>
            <w:t>2</w:t>
          </w:r>
          <w:r w:rsidRPr="00CB6AB4">
            <w:rPr>
              <w:sz w:val="18"/>
            </w:rPr>
            <w:fldChar w:fldCharType="end"/>
          </w:r>
          <w:r w:rsidRPr="00CB6AB4">
            <w:rPr>
              <w:sz w:val="18"/>
            </w:rPr>
            <w:t>(</w:t>
          </w:r>
          <w:r w:rsidRPr="00CB6AB4">
            <w:rPr>
              <w:sz w:val="18"/>
            </w:rPr>
            <w:fldChar w:fldCharType="begin"/>
          </w:r>
          <w:r w:rsidRPr="00CB6AB4">
            <w:rPr>
              <w:sz w:val="18"/>
            </w:rPr>
            <w:instrText xml:space="preserve"> NUMPAGES   \* MERGEFORMAT </w:instrText>
          </w:r>
          <w:r w:rsidRPr="00CB6AB4">
            <w:rPr>
              <w:sz w:val="18"/>
            </w:rPr>
            <w:fldChar w:fldCharType="separate"/>
          </w:r>
          <w:r w:rsidR="004C26F1">
            <w:rPr>
              <w:noProof/>
              <w:sz w:val="18"/>
            </w:rPr>
            <w:t>2</w:t>
          </w:r>
          <w:r w:rsidRPr="00CB6AB4">
            <w:rPr>
              <w:sz w:val="18"/>
            </w:rPr>
            <w:fldChar w:fldCharType="end"/>
          </w:r>
          <w:r w:rsidRPr="00CB6AB4">
            <w:rPr>
              <w:sz w:val="18"/>
            </w:rPr>
            <w:t>)</w:t>
          </w:r>
        </w:p>
      </w:tc>
    </w:tr>
  </w:tbl>
  <w:p w14:paraId="1FA5A6EE" w14:textId="77777777" w:rsidR="0093081C" w:rsidRDefault="0093081C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9D804A" w14:textId="77777777" w:rsidR="007A16A1" w:rsidRPr="007A16A1" w:rsidRDefault="006B6CBF" w:rsidP="007A16A1">
    <w:pPr>
      <w:ind w:right="-1703"/>
      <w:jc w:val="right"/>
      <w:rPr>
        <w:sz w:val="18"/>
      </w:rPr>
    </w:pPr>
    <w:r w:rsidRPr="00CB6AB4">
      <w:rPr>
        <w:sz w:val="18"/>
      </w:rPr>
      <w:fldChar w:fldCharType="begin"/>
    </w:r>
    <w:r w:rsidRPr="00CB6AB4">
      <w:rPr>
        <w:sz w:val="18"/>
      </w:rPr>
      <w:instrText xml:space="preserve"> PAGE  \* Arabic  \* MERGEFORMAT </w:instrText>
    </w:r>
    <w:r w:rsidRPr="00CB6AB4">
      <w:rPr>
        <w:sz w:val="18"/>
      </w:rPr>
      <w:fldChar w:fldCharType="separate"/>
    </w:r>
    <w:r>
      <w:rPr>
        <w:sz w:val="18"/>
      </w:rPr>
      <w:t>1</w:t>
    </w:r>
    <w:r w:rsidRPr="00CB6AB4">
      <w:rPr>
        <w:sz w:val="18"/>
      </w:rPr>
      <w:fldChar w:fldCharType="end"/>
    </w:r>
    <w:r w:rsidRPr="00CB6AB4">
      <w:rPr>
        <w:sz w:val="18"/>
      </w:rPr>
      <w:t>(</w:t>
    </w:r>
    <w:r w:rsidRPr="00CB6AB4">
      <w:rPr>
        <w:sz w:val="18"/>
      </w:rPr>
      <w:fldChar w:fldCharType="begin"/>
    </w:r>
    <w:r w:rsidRPr="00CB6AB4">
      <w:rPr>
        <w:sz w:val="18"/>
      </w:rPr>
      <w:instrText xml:space="preserve"> NUMPAGES   \* MERGEFORMAT </w:instrText>
    </w:r>
    <w:r w:rsidRPr="00CB6AB4">
      <w:rPr>
        <w:sz w:val="18"/>
      </w:rPr>
      <w:fldChar w:fldCharType="separate"/>
    </w:r>
    <w:r>
      <w:rPr>
        <w:sz w:val="18"/>
      </w:rPr>
      <w:t>2</w:t>
    </w:r>
    <w:r w:rsidRPr="00CB6AB4">
      <w:rPr>
        <w:sz w:val="18"/>
      </w:rPr>
      <w:fldChar w:fldCharType="end"/>
    </w:r>
    <w:r>
      <w:rPr>
        <w:sz w:val="18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88CC7A98"/>
    <w:lvl w:ilvl="0">
      <w:start w:val="1"/>
      <w:numFmt w:val="bullet"/>
      <w:pStyle w:val="Punktlist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E128667E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0209484C"/>
    <w:multiLevelType w:val="multilevel"/>
    <w:tmpl w:val="63926BF0"/>
    <w:styleLink w:val="Listformatnumreradelistor"/>
    <w:lvl w:ilvl="0">
      <w:start w:val="1"/>
      <w:numFmt w:val="decimal"/>
      <w:pStyle w:val="Numreradlist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22E5432"/>
    <w:multiLevelType w:val="multilevel"/>
    <w:tmpl w:val="4A2E246E"/>
    <w:numStyleLink w:val="Listformatpunktlistor"/>
  </w:abstractNum>
  <w:abstractNum w:abstractNumId="4" w15:restartNumberingAfterBreak="0">
    <w:nsid w:val="03950819"/>
    <w:multiLevelType w:val="multilevel"/>
    <w:tmpl w:val="949CBACE"/>
    <w:numStyleLink w:val="Listformatparagraflistor"/>
  </w:abstractNum>
  <w:abstractNum w:abstractNumId="5" w15:restartNumberingAfterBreak="0">
    <w:nsid w:val="16CC35F2"/>
    <w:multiLevelType w:val="multilevel"/>
    <w:tmpl w:val="949CBACE"/>
    <w:styleLink w:val="Listformatparagraflistor"/>
    <w:lvl w:ilvl="0">
      <w:start w:val="1"/>
      <w:numFmt w:val="decimal"/>
      <w:pStyle w:val="Paragraflista"/>
      <w:lvlText w:val="§    %1"/>
      <w:lvlJc w:val="left"/>
      <w:pPr>
        <w:tabs>
          <w:tab w:val="num" w:pos="794"/>
        </w:tabs>
        <w:ind w:left="794" w:hanging="794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  <w:b w:val="0"/>
        <w:i w:val="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8257F8A"/>
    <w:multiLevelType w:val="multilevel"/>
    <w:tmpl w:val="4A2E246E"/>
    <w:styleLink w:val="Listformatpunktlistor"/>
    <w:lvl w:ilvl="0">
      <w:start w:val="1"/>
      <w:numFmt w:val="bullet"/>
      <w:pStyle w:val="Punktlista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77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D48CE"/>
    <w:multiLevelType w:val="multilevel"/>
    <w:tmpl w:val="63926BF0"/>
    <w:numStyleLink w:val="Listformatnumreradelistor"/>
  </w:abstractNum>
  <w:abstractNum w:abstractNumId="8" w15:restartNumberingAfterBreak="0">
    <w:nsid w:val="432C1E76"/>
    <w:multiLevelType w:val="multilevel"/>
    <w:tmpl w:val="1480C51E"/>
    <w:numStyleLink w:val="Listformatnumreraderubriker"/>
  </w:abstractNum>
  <w:abstractNum w:abstractNumId="9" w15:restartNumberingAfterBreak="0">
    <w:nsid w:val="48A368B5"/>
    <w:multiLevelType w:val="multilevel"/>
    <w:tmpl w:val="1480C51E"/>
    <w:styleLink w:val="Listformatnumreraderubriker"/>
    <w:lvl w:ilvl="0">
      <w:start w:val="1"/>
      <w:numFmt w:val="decimal"/>
      <w:pStyle w:val="Rubrik1numrerad"/>
      <w:suff w:val="space"/>
      <w:lvlText w:val="%1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Rubrik2numrerad"/>
      <w:suff w:val="space"/>
      <w:lvlText w:val="%1.%2  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Rubrik3numrerad"/>
      <w:suff w:val="space"/>
      <w:lvlText w:val="%1.%2.%3  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Rubrik4numrerad"/>
      <w:suff w:val="space"/>
      <w:lvlText w:val="%1.%2.%3.%4  "/>
      <w:lvlJc w:val="left"/>
      <w:pPr>
        <w:ind w:left="357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2521C75"/>
    <w:multiLevelType w:val="multilevel"/>
    <w:tmpl w:val="46DCB4C4"/>
    <w:styleLink w:val="SUListor"/>
    <w:lvl w:ilvl="0">
      <w:start w:val="1"/>
      <w:numFmt w:val="decimal"/>
      <w:lvlText w:val="%1."/>
      <w:lvlJc w:val="left"/>
      <w:pPr>
        <w:tabs>
          <w:tab w:val="num" w:pos="357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color w:val="auto"/>
      </w:rPr>
    </w:lvl>
    <w:lvl w:ilvl="2">
      <w:start w:val="1"/>
      <w:numFmt w:val="decimal"/>
      <w:lvlRestart w:val="0"/>
      <w:lvlText w:val="§   %3"/>
      <w:lvlJc w:val="left"/>
      <w:pPr>
        <w:tabs>
          <w:tab w:val="num" w:pos="794"/>
        </w:tabs>
        <w:ind w:left="794" w:hanging="794"/>
      </w:pPr>
      <w:rPr>
        <w:rFonts w:hint="default"/>
        <w:b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797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B0F30B5"/>
    <w:multiLevelType w:val="multilevel"/>
    <w:tmpl w:val="949CBACE"/>
    <w:numStyleLink w:val="Listformatparagraflistor"/>
  </w:abstractNum>
  <w:num w:numId="1">
    <w:abstractNumId w:val="2"/>
  </w:num>
  <w:num w:numId="2">
    <w:abstractNumId w:val="9"/>
  </w:num>
  <w:num w:numId="3">
    <w:abstractNumId w:val="5"/>
  </w:num>
  <w:num w:numId="4">
    <w:abstractNumId w:val="6"/>
  </w:num>
  <w:num w:numId="5">
    <w:abstractNumId w:val="7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8"/>
  </w:num>
  <w:num w:numId="11">
    <w:abstractNumId w:val="10"/>
  </w:num>
  <w:num w:numId="12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EAA"/>
    <w:rsid w:val="000039C0"/>
    <w:rsid w:val="00004A3F"/>
    <w:rsid w:val="00017811"/>
    <w:rsid w:val="00047D90"/>
    <w:rsid w:val="000608F0"/>
    <w:rsid w:val="00071CC0"/>
    <w:rsid w:val="00076A46"/>
    <w:rsid w:val="000775BC"/>
    <w:rsid w:val="00085451"/>
    <w:rsid w:val="000972C1"/>
    <w:rsid w:val="000A6604"/>
    <w:rsid w:val="000B4E45"/>
    <w:rsid w:val="000C3A9D"/>
    <w:rsid w:val="000E399E"/>
    <w:rsid w:val="000F1691"/>
    <w:rsid w:val="000F278E"/>
    <w:rsid w:val="001008BB"/>
    <w:rsid w:val="0011210C"/>
    <w:rsid w:val="00122DF1"/>
    <w:rsid w:val="00130DC5"/>
    <w:rsid w:val="00143428"/>
    <w:rsid w:val="00147E91"/>
    <w:rsid w:val="001771F7"/>
    <w:rsid w:val="00183404"/>
    <w:rsid w:val="001A72EB"/>
    <w:rsid w:val="001B6F4C"/>
    <w:rsid w:val="001C0EFC"/>
    <w:rsid w:val="001C6D94"/>
    <w:rsid w:val="00213FF2"/>
    <w:rsid w:val="00225768"/>
    <w:rsid w:val="00230E06"/>
    <w:rsid w:val="00286D26"/>
    <w:rsid w:val="002B2C3D"/>
    <w:rsid w:val="002B6341"/>
    <w:rsid w:val="002C351F"/>
    <w:rsid w:val="002F40E6"/>
    <w:rsid w:val="002F7F3F"/>
    <w:rsid w:val="00317D35"/>
    <w:rsid w:val="00330406"/>
    <w:rsid w:val="003505E4"/>
    <w:rsid w:val="003631CF"/>
    <w:rsid w:val="00371919"/>
    <w:rsid w:val="0037571D"/>
    <w:rsid w:val="00383231"/>
    <w:rsid w:val="00383C63"/>
    <w:rsid w:val="00392FAE"/>
    <w:rsid w:val="003A387D"/>
    <w:rsid w:val="003B0CAB"/>
    <w:rsid w:val="003B17BF"/>
    <w:rsid w:val="003C2D53"/>
    <w:rsid w:val="003C6239"/>
    <w:rsid w:val="003F10F1"/>
    <w:rsid w:val="003F2F1C"/>
    <w:rsid w:val="00402E59"/>
    <w:rsid w:val="00415CA1"/>
    <w:rsid w:val="0042153F"/>
    <w:rsid w:val="00423D14"/>
    <w:rsid w:val="00431A6F"/>
    <w:rsid w:val="00450409"/>
    <w:rsid w:val="00451102"/>
    <w:rsid w:val="00451BA8"/>
    <w:rsid w:val="004611E9"/>
    <w:rsid w:val="00480803"/>
    <w:rsid w:val="00484839"/>
    <w:rsid w:val="004927B1"/>
    <w:rsid w:val="00493745"/>
    <w:rsid w:val="004A021C"/>
    <w:rsid w:val="004A6863"/>
    <w:rsid w:val="004C26F1"/>
    <w:rsid w:val="004C5D1A"/>
    <w:rsid w:val="004D3B83"/>
    <w:rsid w:val="004F6DD3"/>
    <w:rsid w:val="00505E07"/>
    <w:rsid w:val="0050742E"/>
    <w:rsid w:val="005111DA"/>
    <w:rsid w:val="0051446B"/>
    <w:rsid w:val="00525762"/>
    <w:rsid w:val="00537F38"/>
    <w:rsid w:val="00546568"/>
    <w:rsid w:val="00553BE5"/>
    <w:rsid w:val="005772FF"/>
    <w:rsid w:val="00593CC0"/>
    <w:rsid w:val="005A1B34"/>
    <w:rsid w:val="005B410A"/>
    <w:rsid w:val="005B70FA"/>
    <w:rsid w:val="005C767B"/>
    <w:rsid w:val="005E7339"/>
    <w:rsid w:val="00624D38"/>
    <w:rsid w:val="00636F85"/>
    <w:rsid w:val="0065077F"/>
    <w:rsid w:val="006B41D9"/>
    <w:rsid w:val="006B6CBF"/>
    <w:rsid w:val="006C0797"/>
    <w:rsid w:val="006C12D1"/>
    <w:rsid w:val="006F2B47"/>
    <w:rsid w:val="00740BE7"/>
    <w:rsid w:val="00745125"/>
    <w:rsid w:val="00746572"/>
    <w:rsid w:val="007473DD"/>
    <w:rsid w:val="00754EAB"/>
    <w:rsid w:val="00755516"/>
    <w:rsid w:val="00765760"/>
    <w:rsid w:val="007825BD"/>
    <w:rsid w:val="007837F3"/>
    <w:rsid w:val="007A16A1"/>
    <w:rsid w:val="007A1D88"/>
    <w:rsid w:val="007A3D98"/>
    <w:rsid w:val="007A6FCB"/>
    <w:rsid w:val="007E1B34"/>
    <w:rsid w:val="007E531A"/>
    <w:rsid w:val="00832F23"/>
    <w:rsid w:val="008432DB"/>
    <w:rsid w:val="00846E7D"/>
    <w:rsid w:val="00851A09"/>
    <w:rsid w:val="0086695D"/>
    <w:rsid w:val="00886E50"/>
    <w:rsid w:val="008E46CD"/>
    <w:rsid w:val="008E6C89"/>
    <w:rsid w:val="008E6FFF"/>
    <w:rsid w:val="0090094D"/>
    <w:rsid w:val="0090363D"/>
    <w:rsid w:val="00921E29"/>
    <w:rsid w:val="0093081C"/>
    <w:rsid w:val="00931E98"/>
    <w:rsid w:val="00943346"/>
    <w:rsid w:val="00947FF5"/>
    <w:rsid w:val="009B0109"/>
    <w:rsid w:val="009B4098"/>
    <w:rsid w:val="009B4D14"/>
    <w:rsid w:val="009E7454"/>
    <w:rsid w:val="009F00E8"/>
    <w:rsid w:val="009F7EF5"/>
    <w:rsid w:val="00A115F1"/>
    <w:rsid w:val="00A141ED"/>
    <w:rsid w:val="00A17C9E"/>
    <w:rsid w:val="00A22059"/>
    <w:rsid w:val="00A23779"/>
    <w:rsid w:val="00A3447C"/>
    <w:rsid w:val="00A443FE"/>
    <w:rsid w:val="00A566CA"/>
    <w:rsid w:val="00A7155D"/>
    <w:rsid w:val="00A917D4"/>
    <w:rsid w:val="00A953AA"/>
    <w:rsid w:val="00AA1213"/>
    <w:rsid w:val="00AB3052"/>
    <w:rsid w:val="00AC251F"/>
    <w:rsid w:val="00AC4267"/>
    <w:rsid w:val="00AD08EE"/>
    <w:rsid w:val="00AD09EA"/>
    <w:rsid w:val="00AE5C25"/>
    <w:rsid w:val="00AE7761"/>
    <w:rsid w:val="00AF0281"/>
    <w:rsid w:val="00B00861"/>
    <w:rsid w:val="00B00DA4"/>
    <w:rsid w:val="00B11227"/>
    <w:rsid w:val="00B11C87"/>
    <w:rsid w:val="00B264FB"/>
    <w:rsid w:val="00B404D0"/>
    <w:rsid w:val="00B40F3E"/>
    <w:rsid w:val="00B41865"/>
    <w:rsid w:val="00B45124"/>
    <w:rsid w:val="00B51B2B"/>
    <w:rsid w:val="00B53543"/>
    <w:rsid w:val="00B62933"/>
    <w:rsid w:val="00B77986"/>
    <w:rsid w:val="00B91AE7"/>
    <w:rsid w:val="00BC5ACF"/>
    <w:rsid w:val="00BD1EAA"/>
    <w:rsid w:val="00BD75C6"/>
    <w:rsid w:val="00BD7BE4"/>
    <w:rsid w:val="00BE4E00"/>
    <w:rsid w:val="00BF749E"/>
    <w:rsid w:val="00C062A3"/>
    <w:rsid w:val="00C07F2D"/>
    <w:rsid w:val="00C15F71"/>
    <w:rsid w:val="00C414CD"/>
    <w:rsid w:val="00C5252B"/>
    <w:rsid w:val="00C85074"/>
    <w:rsid w:val="00C87497"/>
    <w:rsid w:val="00C95355"/>
    <w:rsid w:val="00CB6AB4"/>
    <w:rsid w:val="00CF72B1"/>
    <w:rsid w:val="00D40F31"/>
    <w:rsid w:val="00D43D73"/>
    <w:rsid w:val="00D45516"/>
    <w:rsid w:val="00D472AC"/>
    <w:rsid w:val="00DD433C"/>
    <w:rsid w:val="00DD7A11"/>
    <w:rsid w:val="00DE19D3"/>
    <w:rsid w:val="00DF3D82"/>
    <w:rsid w:val="00DF5126"/>
    <w:rsid w:val="00E05B1D"/>
    <w:rsid w:val="00E31FB2"/>
    <w:rsid w:val="00E337EE"/>
    <w:rsid w:val="00E33DBB"/>
    <w:rsid w:val="00E36E68"/>
    <w:rsid w:val="00E67A70"/>
    <w:rsid w:val="00E87962"/>
    <w:rsid w:val="00E87ACD"/>
    <w:rsid w:val="00EB1FC7"/>
    <w:rsid w:val="00EC3966"/>
    <w:rsid w:val="00ED1B28"/>
    <w:rsid w:val="00ED7509"/>
    <w:rsid w:val="00EF77A5"/>
    <w:rsid w:val="00F0035E"/>
    <w:rsid w:val="00F024EF"/>
    <w:rsid w:val="00F0715D"/>
    <w:rsid w:val="00F12066"/>
    <w:rsid w:val="00F20E6C"/>
    <w:rsid w:val="00F21A6B"/>
    <w:rsid w:val="00F40A9D"/>
    <w:rsid w:val="00F57F04"/>
    <w:rsid w:val="00F65005"/>
    <w:rsid w:val="00F73B00"/>
    <w:rsid w:val="00FD347F"/>
    <w:rsid w:val="00FE03A0"/>
    <w:rsid w:val="00FE3E75"/>
    <w:rsid w:val="00FF132B"/>
    <w:rsid w:val="00FF7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5D5617"/>
  <w15:chartTrackingRefBased/>
  <w15:docId w15:val="{E57FC682-A3E9-4A27-A217-CC02DF288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v-SE" w:eastAsia="en-US" w:bidi="ar-SA"/>
      </w:rPr>
    </w:rPrDefault>
    <w:pPrDefault>
      <w:pPr>
        <w:spacing w:after="2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röd 1 - med avstånd"/>
    <w:qFormat/>
    <w:rsid w:val="00EF77A5"/>
  </w:style>
  <w:style w:type="paragraph" w:styleId="Rubrik1">
    <w:name w:val="heading 1"/>
    <w:basedOn w:val="Normal"/>
    <w:next w:val="Normal"/>
    <w:link w:val="Rubrik1Char"/>
    <w:uiPriority w:val="9"/>
    <w:qFormat/>
    <w:rsid w:val="007E531A"/>
    <w:pPr>
      <w:keepNext/>
      <w:keepLines/>
      <w:spacing w:line="340" w:lineRule="atLeast"/>
      <w:outlineLvl w:val="0"/>
    </w:pPr>
    <w:rPr>
      <w:rFonts w:asciiTheme="majorHAnsi" w:eastAsiaTheme="majorEastAsia" w:hAnsiTheme="majorHAnsi" w:cstheme="majorBidi"/>
      <w:color w:val="262626" w:themeColor="text1" w:themeTint="D9"/>
      <w:sz w:val="36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450409"/>
    <w:pPr>
      <w:keepNext/>
      <w:keepLines/>
      <w:spacing w:after="140"/>
      <w:outlineLvl w:val="1"/>
    </w:pPr>
    <w:rPr>
      <w:rFonts w:asciiTheme="majorHAnsi" w:eastAsiaTheme="majorEastAsia" w:hAnsiTheme="majorHAnsi" w:cstheme="majorBidi"/>
      <w:b/>
      <w:color w:val="262626" w:themeColor="text1" w:themeTint="D9"/>
      <w:sz w:val="30"/>
      <w:szCs w:val="28"/>
    </w:rPr>
  </w:style>
  <w:style w:type="paragraph" w:styleId="Rubrik3">
    <w:name w:val="heading 3"/>
    <w:basedOn w:val="Normal"/>
    <w:next w:val="Normal"/>
    <w:link w:val="Rubrik3Char"/>
    <w:uiPriority w:val="9"/>
    <w:qFormat/>
    <w:rsid w:val="00450409"/>
    <w:pPr>
      <w:keepNext/>
      <w:keepLines/>
      <w:spacing w:after="60"/>
      <w:outlineLvl w:val="2"/>
    </w:pPr>
    <w:rPr>
      <w:rFonts w:ascii="Times New Roman" w:eastAsiaTheme="majorEastAsia" w:hAnsi="Times New Roman" w:cstheme="majorBidi"/>
      <w:b/>
      <w:color w:val="262626" w:themeColor="text1" w:themeTint="D9"/>
      <w:sz w:val="26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450409"/>
    <w:pPr>
      <w:keepNext/>
      <w:keepLines/>
      <w:spacing w:after="60"/>
      <w:outlineLvl w:val="3"/>
    </w:pPr>
    <w:rPr>
      <w:rFonts w:ascii="Times New Roman" w:eastAsiaTheme="majorEastAsia" w:hAnsi="Times New Roman" w:cstheme="majorBidi"/>
      <w:b/>
      <w:iCs/>
      <w:color w:val="262626" w:themeColor="text1" w:themeTint="D9"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7E531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7E531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7E531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7E531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7E531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E531A"/>
    <w:rPr>
      <w:rFonts w:asciiTheme="majorHAnsi" w:eastAsiaTheme="majorEastAsia" w:hAnsiTheme="majorHAnsi" w:cstheme="majorBidi"/>
      <w:color w:val="262626" w:themeColor="text1" w:themeTint="D9"/>
      <w:sz w:val="36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450409"/>
    <w:rPr>
      <w:rFonts w:asciiTheme="majorHAnsi" w:eastAsiaTheme="majorEastAsia" w:hAnsiTheme="majorHAnsi" w:cstheme="majorBidi"/>
      <w:b/>
      <w:color w:val="262626" w:themeColor="text1" w:themeTint="D9"/>
      <w:sz w:val="30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450409"/>
    <w:rPr>
      <w:rFonts w:ascii="Times New Roman" w:eastAsiaTheme="majorEastAsia" w:hAnsi="Times New Roman" w:cstheme="majorBidi"/>
      <w:b/>
      <w:color w:val="262626" w:themeColor="text1" w:themeTint="D9"/>
      <w:sz w:val="26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450409"/>
    <w:rPr>
      <w:rFonts w:ascii="Times New Roman" w:eastAsiaTheme="majorEastAsia" w:hAnsi="Times New Roman" w:cstheme="majorBidi"/>
      <w:b/>
      <w:iCs/>
      <w:color w:val="262626" w:themeColor="text1" w:themeTint="D9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E531A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E531A"/>
    <w:rPr>
      <w:rFonts w:asciiTheme="majorHAnsi" w:eastAsiaTheme="majorEastAsia" w:hAnsiTheme="majorHAnsi" w:cstheme="majorBidi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E531A"/>
    <w:rPr>
      <w:rFonts w:asciiTheme="majorHAnsi" w:eastAsiaTheme="majorEastAsia" w:hAnsiTheme="majorHAnsi" w:cstheme="majorBidi"/>
      <w:i/>
      <w:iCs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E531A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E531A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7E531A"/>
    <w:pPr>
      <w:spacing w:after="200" w:line="240" w:lineRule="auto"/>
    </w:pPr>
    <w:rPr>
      <w:i/>
      <w:iCs/>
      <w:color w:val="1A1A1A" w:themeColor="text2"/>
      <w:sz w:val="18"/>
      <w:szCs w:val="18"/>
    </w:rPr>
  </w:style>
  <w:style w:type="paragraph" w:styleId="Rubrik">
    <w:name w:val="Title"/>
    <w:basedOn w:val="Normal"/>
    <w:next w:val="Normal"/>
    <w:link w:val="RubrikChar"/>
    <w:uiPriority w:val="10"/>
    <w:semiHidden/>
    <w:qFormat/>
    <w:rsid w:val="007E531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semiHidden/>
    <w:rsid w:val="007E531A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semiHidden/>
    <w:qFormat/>
    <w:rsid w:val="007E531A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sid w:val="007E531A"/>
    <w:rPr>
      <w:color w:val="5A5A5A" w:themeColor="text1" w:themeTint="A5"/>
      <w:spacing w:val="15"/>
    </w:rPr>
  </w:style>
  <w:style w:type="character" w:styleId="Stark">
    <w:name w:val="Strong"/>
    <w:basedOn w:val="Standardstycketeckensnitt"/>
    <w:uiPriority w:val="22"/>
    <w:semiHidden/>
    <w:qFormat/>
    <w:rsid w:val="007E531A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qFormat/>
    <w:rsid w:val="007E531A"/>
    <w:rPr>
      <w:i/>
      <w:iCs/>
      <w:color w:val="auto"/>
    </w:rPr>
  </w:style>
  <w:style w:type="paragraph" w:styleId="Ingetavstnd">
    <w:name w:val="No Spacing"/>
    <w:aliases w:val="Bröd 2 - inget avstånd"/>
    <w:uiPriority w:val="1"/>
    <w:qFormat/>
    <w:rsid w:val="00D472AC"/>
    <w:pPr>
      <w:spacing w:after="0" w:line="240" w:lineRule="auto"/>
    </w:pPr>
  </w:style>
  <w:style w:type="paragraph" w:styleId="Citat">
    <w:name w:val="Quote"/>
    <w:basedOn w:val="Normal"/>
    <w:next w:val="Normal"/>
    <w:link w:val="CitatChar"/>
    <w:uiPriority w:val="29"/>
    <w:semiHidden/>
    <w:qFormat/>
    <w:rsid w:val="007E531A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7E531A"/>
    <w:rPr>
      <w:i/>
      <w:iCs/>
      <w:color w:val="404040" w:themeColor="text1" w:themeTint="BF"/>
    </w:rPr>
  </w:style>
  <w:style w:type="paragraph" w:styleId="Starktcitat">
    <w:name w:val="Intense Quote"/>
    <w:basedOn w:val="Normal"/>
    <w:next w:val="Normal"/>
    <w:link w:val="StarktcitatChar"/>
    <w:uiPriority w:val="30"/>
    <w:semiHidden/>
    <w:qFormat/>
    <w:rsid w:val="007E531A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7E531A"/>
    <w:rPr>
      <w:i/>
      <w:iCs/>
      <w:color w:val="404040" w:themeColor="text1" w:themeTint="BF"/>
    </w:rPr>
  </w:style>
  <w:style w:type="character" w:styleId="Diskretbetoning">
    <w:name w:val="Subtle Emphasis"/>
    <w:basedOn w:val="Standardstycketeckensnitt"/>
    <w:uiPriority w:val="19"/>
    <w:semiHidden/>
    <w:qFormat/>
    <w:rsid w:val="007E531A"/>
    <w:rPr>
      <w:i/>
      <w:iCs/>
      <w:color w:val="404040" w:themeColor="text1" w:themeTint="BF"/>
    </w:rPr>
  </w:style>
  <w:style w:type="character" w:styleId="Starkbetoning">
    <w:name w:val="Intense Emphasis"/>
    <w:basedOn w:val="Standardstycketeckensnitt"/>
    <w:uiPriority w:val="21"/>
    <w:semiHidden/>
    <w:qFormat/>
    <w:rsid w:val="007E531A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qFormat/>
    <w:rsid w:val="007E531A"/>
    <w:rPr>
      <w:smallCaps/>
      <w:color w:val="404040" w:themeColor="text1" w:themeTint="BF"/>
    </w:rPr>
  </w:style>
  <w:style w:type="character" w:styleId="Starkreferens">
    <w:name w:val="Intense Reference"/>
    <w:basedOn w:val="Standardstycketeckensnitt"/>
    <w:uiPriority w:val="32"/>
    <w:semiHidden/>
    <w:qFormat/>
    <w:rsid w:val="007E531A"/>
    <w:rPr>
      <w:b/>
      <w:bCs/>
      <w:smallCaps/>
      <w:color w:val="404040" w:themeColor="text1" w:themeTint="BF"/>
      <w:spacing w:val="5"/>
    </w:rPr>
  </w:style>
  <w:style w:type="character" w:styleId="Bokenstitel">
    <w:name w:val="Book Title"/>
    <w:basedOn w:val="Standardstycketeckensnitt"/>
    <w:uiPriority w:val="33"/>
    <w:semiHidden/>
    <w:qFormat/>
    <w:rsid w:val="007E531A"/>
    <w:rPr>
      <w:b/>
      <w:bCs/>
      <w:i/>
      <w:iCs/>
      <w:spacing w:val="5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7E531A"/>
    <w:pPr>
      <w:outlineLvl w:val="9"/>
    </w:pPr>
  </w:style>
  <w:style w:type="paragraph" w:styleId="Sidhuvud">
    <w:name w:val="header"/>
    <w:basedOn w:val="Normal"/>
    <w:link w:val="SidhuvudChar"/>
    <w:uiPriority w:val="99"/>
    <w:unhideWhenUsed/>
    <w:rsid w:val="007E531A"/>
    <w:pPr>
      <w:tabs>
        <w:tab w:val="left" w:pos="4139"/>
        <w:tab w:val="left" w:pos="6010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E531A"/>
  </w:style>
  <w:style w:type="paragraph" w:styleId="Sidfot">
    <w:name w:val="footer"/>
    <w:basedOn w:val="Normal"/>
    <w:link w:val="SidfotChar"/>
    <w:uiPriority w:val="99"/>
    <w:unhideWhenUsed/>
    <w:rsid w:val="006C12D1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SidfotChar">
    <w:name w:val="Sidfot Char"/>
    <w:basedOn w:val="Standardstycketeckensnitt"/>
    <w:link w:val="Sidfot"/>
    <w:uiPriority w:val="99"/>
    <w:rsid w:val="006C12D1"/>
    <w:rPr>
      <w:sz w:val="18"/>
    </w:rPr>
  </w:style>
  <w:style w:type="numbering" w:customStyle="1" w:styleId="Listformatparagraflistor">
    <w:name w:val="Listformat paragraflistor"/>
    <w:uiPriority w:val="99"/>
    <w:rsid w:val="00C07F2D"/>
    <w:pPr>
      <w:numPr>
        <w:numId w:val="3"/>
      </w:numPr>
    </w:pPr>
  </w:style>
  <w:style w:type="paragraph" w:styleId="Numreradlista">
    <w:name w:val="List Number"/>
    <w:basedOn w:val="Normal"/>
    <w:uiPriority w:val="11"/>
    <w:qFormat/>
    <w:rsid w:val="00740BE7"/>
    <w:pPr>
      <w:numPr>
        <w:numId w:val="5"/>
      </w:numPr>
      <w:spacing w:after="60"/>
      <w:ind w:left="357" w:hanging="357"/>
    </w:pPr>
  </w:style>
  <w:style w:type="paragraph" w:styleId="Punktlista">
    <w:name w:val="List Bullet"/>
    <w:basedOn w:val="Normal"/>
    <w:uiPriority w:val="11"/>
    <w:qFormat/>
    <w:rsid w:val="00740BE7"/>
    <w:pPr>
      <w:numPr>
        <w:numId w:val="7"/>
      </w:numPr>
      <w:spacing w:after="60"/>
    </w:pPr>
  </w:style>
  <w:style w:type="paragraph" w:customStyle="1" w:styleId="Paragraflista">
    <w:name w:val="Paragraflista"/>
    <w:basedOn w:val="Rubrik2"/>
    <w:next w:val="Paragraftext"/>
    <w:uiPriority w:val="1"/>
    <w:rsid w:val="00C07F2D"/>
    <w:pPr>
      <w:numPr>
        <w:numId w:val="12"/>
      </w:numPr>
    </w:pPr>
    <w:rPr>
      <w:b w:val="0"/>
      <w:sz w:val="36"/>
    </w:rPr>
  </w:style>
  <w:style w:type="table" w:styleId="Tabellrutnt">
    <w:name w:val="Table Grid"/>
    <w:aliases w:val="SU Formaterad"/>
    <w:basedOn w:val="Normaltabell"/>
    <w:uiPriority w:val="39"/>
    <w:rsid w:val="00A443FE"/>
    <w:pPr>
      <w:spacing w:after="0"/>
    </w:pPr>
    <w:rPr>
      <w:rFonts w:asciiTheme="majorHAnsi" w:hAnsiTheme="majorHAnsi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Theme="majorHAnsi" w:hAnsiTheme="majorHAnsi"/>
        <w:b/>
        <w:sz w:val="22"/>
      </w:rPr>
      <w:tblPr/>
      <w:trPr>
        <w:tblHeader/>
      </w:trPr>
    </w:tblStylePr>
  </w:style>
  <w:style w:type="table" w:styleId="Oformateradtabell3">
    <w:name w:val="Plain Table 3"/>
    <w:basedOn w:val="Normaltabell"/>
    <w:uiPriority w:val="43"/>
    <w:rsid w:val="007E53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tshllartext">
    <w:name w:val="Placeholder Text"/>
    <w:basedOn w:val="Standardstycketeckensnitt"/>
    <w:uiPriority w:val="99"/>
    <w:semiHidden/>
    <w:rsid w:val="007E531A"/>
    <w:rPr>
      <w:color w:val="808080"/>
    </w:rPr>
  </w:style>
  <w:style w:type="paragraph" w:customStyle="1" w:styleId="Institutionsnamn">
    <w:name w:val="Institutionsnamn"/>
    <w:basedOn w:val="Normal"/>
    <w:uiPriority w:val="17"/>
    <w:rsid w:val="007E531A"/>
    <w:pPr>
      <w:spacing w:after="20" w:line="240" w:lineRule="auto"/>
    </w:pPr>
    <w:rPr>
      <w:rFonts w:ascii="Georgia" w:hAnsi="Georgia"/>
      <w:color w:val="002F5F"/>
      <w:sz w:val="26"/>
    </w:rPr>
  </w:style>
  <w:style w:type="paragraph" w:customStyle="1" w:styleId="Paragraftext">
    <w:name w:val="Paragraftext"/>
    <w:basedOn w:val="Normal"/>
    <w:uiPriority w:val="1"/>
    <w:rsid w:val="007E531A"/>
    <w:pPr>
      <w:ind w:left="794"/>
    </w:pPr>
  </w:style>
  <w:style w:type="paragraph" w:customStyle="1" w:styleId="Bildtext">
    <w:name w:val="Bildtext"/>
    <w:basedOn w:val="Normal"/>
    <w:next w:val="Normal"/>
    <w:uiPriority w:val="12"/>
    <w:qFormat/>
    <w:rsid w:val="008E46CD"/>
    <w:rPr>
      <w:sz w:val="20"/>
    </w:rPr>
  </w:style>
  <w:style w:type="paragraph" w:customStyle="1" w:styleId="Tabellrubrik">
    <w:name w:val="Tabellrubrik"/>
    <w:basedOn w:val="Normal"/>
    <w:semiHidden/>
    <w:qFormat/>
    <w:rsid w:val="00FE3E75"/>
    <w:pPr>
      <w:spacing w:after="0"/>
    </w:pPr>
    <w:rPr>
      <w:rFonts w:asciiTheme="majorHAnsi" w:hAnsiTheme="majorHAnsi"/>
      <w:b/>
      <w:sz w:val="16"/>
    </w:rPr>
  </w:style>
  <w:style w:type="paragraph" w:customStyle="1" w:styleId="Tabelltext">
    <w:name w:val="Tabelltext"/>
    <w:basedOn w:val="Tabellrubrik"/>
    <w:semiHidden/>
    <w:qFormat/>
    <w:rsid w:val="00FE3E75"/>
    <w:rPr>
      <w:rFonts w:ascii="Verdana" w:hAnsi="Verdana"/>
      <w:b w:val="0"/>
    </w:rPr>
  </w:style>
  <w:style w:type="paragraph" w:styleId="Innehll1">
    <w:name w:val="toc 1"/>
    <w:basedOn w:val="Normal"/>
    <w:next w:val="Normal"/>
    <w:autoRedefine/>
    <w:uiPriority w:val="39"/>
    <w:unhideWhenUsed/>
    <w:rsid w:val="007E531A"/>
    <w:pPr>
      <w:tabs>
        <w:tab w:val="right" w:leader="dot" w:pos="8323"/>
      </w:tabs>
      <w:spacing w:after="40"/>
    </w:pPr>
    <w:rPr>
      <w:rFonts w:ascii="Verdana" w:hAnsi="Verdana"/>
      <w:b/>
    </w:rPr>
  </w:style>
  <w:style w:type="paragraph" w:styleId="Innehll2">
    <w:name w:val="toc 2"/>
    <w:basedOn w:val="Normal"/>
    <w:next w:val="Normal"/>
    <w:autoRedefine/>
    <w:uiPriority w:val="39"/>
    <w:unhideWhenUsed/>
    <w:rsid w:val="007E531A"/>
    <w:pPr>
      <w:tabs>
        <w:tab w:val="right" w:leader="dot" w:pos="8323"/>
      </w:tabs>
      <w:spacing w:after="100"/>
    </w:pPr>
    <w:rPr>
      <w:rFonts w:ascii="Verdana" w:hAnsi="Verdana"/>
      <w:sz w:val="18"/>
    </w:rPr>
  </w:style>
  <w:style w:type="paragraph" w:styleId="Innehll3">
    <w:name w:val="toc 3"/>
    <w:basedOn w:val="Normal"/>
    <w:next w:val="Normal"/>
    <w:autoRedefine/>
    <w:uiPriority w:val="39"/>
    <w:semiHidden/>
    <w:rsid w:val="007E531A"/>
    <w:pPr>
      <w:spacing w:after="100"/>
      <w:ind w:left="440"/>
    </w:pPr>
  </w:style>
  <w:style w:type="character" w:styleId="Hyperlnk">
    <w:name w:val="Hyperlink"/>
    <w:basedOn w:val="Standardstycketeckensnitt"/>
    <w:uiPriority w:val="99"/>
    <w:unhideWhenUsed/>
    <w:rsid w:val="003B0CAB"/>
    <w:rPr>
      <w:color w:val="0000FF" w:themeColor="hyperlink"/>
      <w:u w:val="single"/>
    </w:rPr>
  </w:style>
  <w:style w:type="paragraph" w:customStyle="1" w:styleId="Rubrik1numrerad">
    <w:name w:val="Rubrik 1 numrerad"/>
    <w:basedOn w:val="Rubrik1"/>
    <w:next w:val="Normal"/>
    <w:uiPriority w:val="10"/>
    <w:qFormat/>
    <w:rsid w:val="007E531A"/>
    <w:pPr>
      <w:numPr>
        <w:numId w:val="10"/>
      </w:numPr>
    </w:pPr>
  </w:style>
  <w:style w:type="paragraph" w:customStyle="1" w:styleId="Rubrik2numrerad">
    <w:name w:val="Rubrik 2 numrerad"/>
    <w:basedOn w:val="Rubrik2"/>
    <w:next w:val="Normal"/>
    <w:uiPriority w:val="10"/>
    <w:qFormat/>
    <w:rsid w:val="00450409"/>
    <w:pPr>
      <w:numPr>
        <w:ilvl w:val="1"/>
        <w:numId w:val="10"/>
      </w:numPr>
    </w:pPr>
  </w:style>
  <w:style w:type="paragraph" w:customStyle="1" w:styleId="Rubrik3numrerad">
    <w:name w:val="Rubrik 3 numrerad"/>
    <w:basedOn w:val="Rubrik3"/>
    <w:next w:val="Normal"/>
    <w:uiPriority w:val="10"/>
    <w:qFormat/>
    <w:rsid w:val="007E531A"/>
    <w:pPr>
      <w:numPr>
        <w:ilvl w:val="2"/>
        <w:numId w:val="10"/>
      </w:numPr>
    </w:pPr>
  </w:style>
  <w:style w:type="paragraph" w:customStyle="1" w:styleId="Rubrik4numrerad">
    <w:name w:val="Rubrik 4 numrerad"/>
    <w:basedOn w:val="Rubrik4"/>
    <w:next w:val="Normal"/>
    <w:uiPriority w:val="10"/>
    <w:qFormat/>
    <w:rsid w:val="007E531A"/>
    <w:pPr>
      <w:numPr>
        <w:ilvl w:val="3"/>
        <w:numId w:val="10"/>
      </w:numPr>
    </w:pPr>
  </w:style>
  <w:style w:type="numbering" w:customStyle="1" w:styleId="Listformatnumreraderubriker">
    <w:name w:val="Listformat numrerade rubriker"/>
    <w:uiPriority w:val="99"/>
    <w:rsid w:val="007E531A"/>
    <w:pPr>
      <w:numPr>
        <w:numId w:val="2"/>
      </w:numPr>
    </w:pPr>
  </w:style>
  <w:style w:type="paragraph" w:styleId="Liststycke">
    <w:name w:val="List Paragraph"/>
    <w:basedOn w:val="Normal"/>
    <w:uiPriority w:val="34"/>
    <w:semiHidden/>
    <w:qFormat/>
    <w:rsid w:val="007E531A"/>
    <w:pPr>
      <w:ind w:left="720"/>
      <w:contextualSpacing/>
    </w:pPr>
  </w:style>
  <w:style w:type="numbering" w:customStyle="1" w:styleId="Listformatpunktlistor">
    <w:name w:val="Listformat punktlistor"/>
    <w:uiPriority w:val="99"/>
    <w:rsid w:val="007E531A"/>
    <w:pPr>
      <w:numPr>
        <w:numId w:val="4"/>
      </w:numPr>
    </w:pPr>
  </w:style>
  <w:style w:type="numbering" w:customStyle="1" w:styleId="Listformatnumreradelistor">
    <w:name w:val="Listformat numrerade listor"/>
    <w:uiPriority w:val="99"/>
    <w:rsid w:val="007E531A"/>
    <w:pPr>
      <w:numPr>
        <w:numId w:val="1"/>
      </w:numPr>
    </w:pPr>
  </w:style>
  <w:style w:type="paragraph" w:styleId="Punktlista2">
    <w:name w:val="List Bullet 2"/>
    <w:basedOn w:val="Normal"/>
    <w:uiPriority w:val="99"/>
    <w:semiHidden/>
    <w:unhideWhenUsed/>
    <w:rsid w:val="007E531A"/>
    <w:pPr>
      <w:numPr>
        <w:numId w:val="8"/>
      </w:numPr>
      <w:contextualSpacing/>
    </w:pPr>
  </w:style>
  <w:style w:type="paragraph" w:styleId="Punktlista3">
    <w:name w:val="List Bullet 3"/>
    <w:basedOn w:val="Normal"/>
    <w:uiPriority w:val="99"/>
    <w:semiHidden/>
    <w:unhideWhenUsed/>
    <w:rsid w:val="007E531A"/>
    <w:pPr>
      <w:numPr>
        <w:numId w:val="9"/>
      </w:numPr>
      <w:contextualSpacing/>
    </w:pPr>
  </w:style>
  <w:style w:type="table" w:customStyle="1" w:styleId="SUOformaterad">
    <w:name w:val="SU Oformaterad"/>
    <w:basedOn w:val="Normaltabell"/>
    <w:uiPriority w:val="99"/>
    <w:rsid w:val="007E531A"/>
    <w:pPr>
      <w:spacing w:after="0" w:line="240" w:lineRule="auto"/>
    </w:pPr>
    <w:tblPr>
      <w:tblCellMar>
        <w:left w:w="0" w:type="dxa"/>
        <w:right w:w="0" w:type="dxa"/>
      </w:tblCellMar>
    </w:tblPr>
  </w:style>
  <w:style w:type="numbering" w:customStyle="1" w:styleId="SUListor">
    <w:name w:val="SU Listor"/>
    <w:uiPriority w:val="99"/>
    <w:rsid w:val="007E531A"/>
    <w:pPr>
      <w:numPr>
        <w:numId w:val="11"/>
      </w:numPr>
    </w:pPr>
  </w:style>
  <w:style w:type="paragraph" w:customStyle="1" w:styleId="Brdtextefterlistaellertabell">
    <w:name w:val="Brödtext efter lista eller tabell"/>
    <w:basedOn w:val="Normal"/>
    <w:next w:val="Normal"/>
    <w:qFormat/>
    <w:rsid w:val="00AB3052"/>
    <w:pPr>
      <w:tabs>
        <w:tab w:val="left" w:pos="4167"/>
      </w:tabs>
      <w:spacing w:before="260"/>
    </w:pPr>
  </w:style>
  <w:style w:type="character" w:styleId="Olstomnmnande">
    <w:name w:val="Unresolved Mention"/>
    <w:basedOn w:val="Standardstycketeckensnitt"/>
    <w:uiPriority w:val="99"/>
    <w:semiHidden/>
    <w:unhideWhenUsed/>
    <w:rsid w:val="004D3B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13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bevo@samfak.su.s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egistrator@su.s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oma3849\appdata\roaming\microsoft\mallar\SU\Brev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0519414D97D4EB281AA8DD7045147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E8ECB5-96ED-4023-A9C1-80183DEF8880}"/>
      </w:docPartPr>
      <w:docPartBody>
        <w:p w:rsidR="00607B57" w:rsidRDefault="00607B57">
          <w:pPr>
            <w:pStyle w:val="80519414D97D4EB281AA8DD70451470A"/>
          </w:pPr>
          <w:r>
            <w:rPr>
              <w:rStyle w:val="Platshllartext"/>
            </w:rPr>
            <w:t>Rubrik/Ärende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B57"/>
    <w:rsid w:val="001B6F4C"/>
    <w:rsid w:val="00607B57"/>
    <w:rsid w:val="007E1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80519414D97D4EB281AA8DD70451470A">
    <w:name w:val="80519414D97D4EB281AA8DD70451470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U Word">
  <a:themeElements>
    <a:clrScheme name="SU Word Excel">
      <a:dk1>
        <a:srgbClr val="000000"/>
      </a:dk1>
      <a:lt1>
        <a:srgbClr val="FFFFFF"/>
      </a:lt1>
      <a:dk2>
        <a:srgbClr val="1A1A1A"/>
      </a:dk2>
      <a:lt2>
        <a:srgbClr val="808080"/>
      </a:lt2>
      <a:accent1>
        <a:srgbClr val="002F5F"/>
      </a:accent1>
      <a:accent2>
        <a:srgbClr val="A3A86B"/>
      </a:accent2>
      <a:accent3>
        <a:srgbClr val="ACDEE6"/>
      </a:accent3>
      <a:accent4>
        <a:srgbClr val="9BB2CE"/>
      </a:accent4>
      <a:accent5>
        <a:srgbClr val="EB7125"/>
      </a:accent5>
      <a:accent6>
        <a:srgbClr val="DADCC3"/>
      </a:accent6>
      <a:hlink>
        <a:srgbClr val="0000FF"/>
      </a:hlink>
      <a:folHlink>
        <a:srgbClr val="800080"/>
      </a:folHlink>
    </a:clrScheme>
    <a:fontScheme name="Stockholms Universitet">
      <a:majorFont>
        <a:latin typeface="Calibri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12A47-13AE-485F-B56D-34714EE7E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Brev.dotm</Template>
  <TotalTime>0</TotalTime>
  <Pages>2</Pages>
  <Words>159</Words>
  <Characters>844</Characters>
  <Application>Microsoft Office Word</Application>
  <DocSecurity>4</DocSecurity>
  <Lines>7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Rubriker</vt:lpstr>
      </vt:variant>
      <vt:variant>
        <vt:i4>1</vt:i4>
      </vt:variant>
    </vt:vector>
  </HeadingPairs>
  <TitlesOfParts>
    <vt:vector size="3" baseType="lpstr">
      <vt:lpstr>BEVO Blankett utlysning av medel</vt:lpstr>
      <vt:lpstr/>
      <vt:lpstr>&lt;///&lt;Rubrik/Ärende&gt;&gt;</vt:lpstr>
    </vt:vector>
  </TitlesOfParts>
  <Company>Stockholms universitet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BEVO Blankett utlysning av medel</dc:title>
  <dc:subject/>
  <dc:creator>Stockholms universitet</dc:creator>
  <cp:keywords/>
  <dc:description>ver 1.9.2 Learningpoint 2021</dc:description>
  <cp:lastModifiedBy>Lena Hübner</cp:lastModifiedBy>
  <cp:revision>2</cp:revision>
  <dcterms:created xsi:type="dcterms:W3CDTF">2025-10-21T04:05:00Z</dcterms:created>
  <dcterms:modified xsi:type="dcterms:W3CDTF">2025-10-21T04:05:00Z</dcterms:modified>
  <cp:version>1.9.2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">
    <vt:lpwstr>Brev</vt:lpwstr>
  </property>
</Properties>
</file>